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082e" w14:textId="2b50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прекращении действия Соглашения о взаимном обеспечении сохранности межгосударственных секретов в области правовой охраны изобретений от 4 июня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2020 года № 312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прекращении действия Соглашения о взаимном обеспечении сохранности межгосударственных секретов в области правовой охраны изобретений от 4 июня 1999 года.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Протокол о прекращении действия Соглашения о взаимном обеспечении сохранности межгосударственных секретов в области правовой охраны изобретений от 4 июня 1999 года.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 года 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прекращении действия Соглашения о взаимном обеспечении сохранности межгосударственных секретов в области правовой охраны изобретений от 4 июня 1999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– участников Соглашения о взаимном обеспечении сохранности межгосударственных секретов в области правовой охраны изобретений от 4 июня 1999 года, именуемые в дальнейшем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считают прекратившим действие Соглашения о взаимном обеспечении сохранности межгосударственных секретов в области правовой охраны изобретений от 4 июня 1999 года.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по истечении 30 дней с даты получения депозитарием последнего уведомления о выполнении Сторонами внутригосударственных процедур, необходимых для его вступления в силу.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на русском языке в порядке, установленном пунктом 9 правила 7 Правил процедуры Совета глав государств, Совета глав правительств, Совета министров иностранных дел и Экономического совета Содружества Независимых Государств.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Грузии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