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8342" w14:textId="3cc8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2020 года № 237. Утратило силу постановлением Правительства Республики Казахстан от 29 августа 2023 года № 734.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 (САПП Республики Казахстан, 2013 г., № 78, ст. 1023)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филиалы Государственной корпорации – филиалы Государственной корпорации областей, городов республиканского значения и столицы.";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(удостоверение личности, удостоверение лица без гражданства, вид на жительство иностранца, паспорт гражданина Республики Казахстан);";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5)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частью второй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документов должны быть засвидетельствованы должностным лицом подразделения после сличения с представленными подлинниками, кроме случаев, когда копии документов засвидетельствованы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размер пенсионных выплат за выслугу лет получателя, являющегося инвалидом, меньше размера месячного пособия по инвалидности, установленного для соответствующих категорий инвалидов, то уполномоченным государственным органом устанавливается доплата к пенсионным выплатам за выслугу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июня 1997 года "О государственных социальных пособиях по инвалидности и по случаю потери кормильца в Республике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Уполномоченные государственные органы передают в филиалы Государственной корпорации в одном экземпляре выписки на осуществление пенсионных выплат по формам 1-ИУ, 1-ВС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извещения по форме 1-В/Л согласно приложению 6 к настоящим Правилам или в электронном виде.";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"Филиалы Государственной корпорации при поступлении выписок регистрируют их в журнале регистрации выписок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формируют в автоматизированной информационной системе "Централизованная база данных выплат пенсий и пособий" карточки получателей и вносят в карточку соответствующие данные либо изменения по ним.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Государственной корпорации при поступлении выписок, уведомлений о приостановлении или прекращении выплат в электронном виде, регистрируют их в электронном журнале регистрации сведений о выписках и уведомлениях по форме согласно приложению 7-1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права которых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 и носить форменную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 упразднены с 1 января 2012 года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органа, назначающего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пенсионные выплаты за выслугу лет)</w:t>
      </w:r>
    </w:p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назначении (возобновлении) пенсионных выплат за выслугу лет</w:t>
      </w:r>
    </w:p>
    <w:bookmarkEnd w:id="21"/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(специальное) звание, классный чин, квалификационный класс,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адресу: индекс _________ область/город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(район) _______________________ аул (село)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улица (микрорайон) _________________ дом __________ квартира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 Банковский (карта) счет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Отд. связи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Мой индивидуальный идентификационный номер (ИИН)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кем выдан "____" ____________ _______ 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(возобновить) мне пенсионные выплаты за выслугу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______ получал (в настоящее время получаю или только назначена) (да,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нет)пенсионные выплаты/пособие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(какого государственного органа и какой размер пенсионных выплат/ пособия,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 если выплата прекращена, то с какого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 "___"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"_____" _______________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наличии), должность и подпись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Поставлен в известность, что при зачислении на государственную службу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присвоением воинского (специального) звания, классного чина,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класса, а также изменении адреса прописки обязан в пятидневный срок уведомить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 государственный орган, назначивший пенсионные выплаты, а при выезде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постоянное место жительство в другие регионы Республики Казахстан и за 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немедленно.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 "_____" _____________ 20___ года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Расписка о принятии документов для назначения пенсионных выплат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наименования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"__________"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должностного лица, принявшего документы)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права которых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 и носить форменную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 упразднены с 1 января 2012 года</w:t>
            </w:r>
          </w:p>
        </w:tc>
      </w:tr>
    </w:tbl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на прекращение (приостановление) выплат, на осуществление единовременных выплат (компенсации) на погребение и единовременных пособий членам семьи умершего</w:t>
      </w:r>
    </w:p>
    <w:bookmarkEnd w:id="25"/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Дело № 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жительства (фактический)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Прекратить/приостановить (нужное подчеркнуть) выплату пенсионных выплат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выслугу лет, пенсий по инвалидности и по случаю потери кормильца, назначенных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1998 года, государственной базовой пенсионной выплаты, назначенной до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года, специального государственного пособия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прекращения (приостановления) выплаты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(переезд в другие регионы Казахстана, за пределы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со смертью, до выяснения возникших обстоятельств)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о смерти № ____ от "___" ______ 20__ года выдана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Адресный листок убытия с отметкой о снятии с учета 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"___"___________ 20___ года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(иное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единовременной выплаты (компенсации) на погребение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 20 __ года 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единовременного пособия семье умершего на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получателя выплаты (компенсации)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погребение, единовременного пособия членам семьи: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кем выдан "_____" ______________ _______ года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 и номер банковского счета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МФО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Кор.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банка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__________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                              (подпись)     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права которых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 и носить форменную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 упразднены с 1 января 2012 года</w:t>
            </w:r>
          </w:p>
        </w:tc>
      </w:tr>
    </w:tbl>
    <w:p>
      <w:pPr>
        <w:spacing w:after="0"/>
        <w:ind w:left="0"/>
        <w:jc w:val="both"/>
      </w:pPr>
      <w:bookmarkStart w:name="z46" w:id="27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органа, назначившего пенсию)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Степень родства_________________________________________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(проживающего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Документ, удостоверяющий личность: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Когда и кем выдан "_____"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ИИН _________________________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"/>
    <w:p>
      <w:pPr>
        <w:spacing w:after="0"/>
        <w:ind w:left="0"/>
        <w:jc w:val="both"/>
      </w:pPr>
      <w:bookmarkStart w:name="z48" w:id="29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единовременную выплату (компенсацию) на погребение,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единовременное пособие членам семьи по случаю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ИИН умершего)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(проживавшего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Единовременную выплату (компенсацию) на погребение прошу перечислить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 банка, отделение связи акционерного общества "Казпочта"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Копия свидетельства о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права которых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 и носить форменную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 упразднены с 1 января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2" w:id="30"/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(область,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журнал регистрации выписок и (или) уведомлений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пенсионных выплат)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пенсионного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размер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прекращения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