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11384" w14:textId="ca113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и лимитов финансовых инструментов для инвестирования активов акционерного общества "Государственный фонд социального страхования"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апреля 2020 года № 196. Утратило силу постановлением Правительства Республики Казахстан от 30 июня 2023 года № 528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30.06.2023 </w:t>
      </w:r>
      <w:r>
        <w:rPr>
          <w:rFonts w:ascii="Times New Roman"/>
          <w:b w:val="false"/>
          <w:i w:val="false"/>
          <w:color w:val="ff0000"/>
          <w:sz w:val="28"/>
        </w:rPr>
        <w:t>№ 528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подпункта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26 декабря 2019 года "Об обязательном социальном страховании"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перечень и лимиты финансовых инструментов для инвестирования активов акционерного общества "Государственный фонд социального страхования"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Правительства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 и распространяется на отношения, возникшие с 1 января 2020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апреля 2020 года № 196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и лимиты финансовых инструментов для инвестирования активов акционерного общества "Государственный фонд социального страхования"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финансового инструмента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ценные бумаги Республики Казахстан (включая эмитированные в соответствии с законодательством других государств), размером инвестирования не менее сорока процентов от активов акционерного общества "Государственный фонд социального страхования", включая деньги на банковских счетах в Национальном Банке Республики Казахстан, за исключением ценных бумаг, выпущенных местными исполнительными органами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Депозиты в Национальном Банке Республики Казахстан не более пятнадцати процентов от активов акционерного общества "Государственный фонд социального страхования"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Облигации международных финансовых организаций с кредитным рейтингом финансового инструмента или эмитента не ниже "А-" по Standard &amp; Poor's или равнозначным рейтингом Fitch или Moody’s Investors Service, но не более тридцати процентов от активов акционерного общества "Государственный фонд социального страхования"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Облигации субъектов квазигосударственного сектора, корпоративные облигации с кредитным рейтингом финансового инструмента или эмитента не ниже "ВВ-" по Standard &amp; Poor's или равнозначным рейтингом Fitch или Moody's Investors Service, но не более сорока процентов от активов акционерного общества "Государственный фонд социального страхования"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Сделки обратного РЕПО. Соответствует максимальному возможному удельному весу финансовых инструментов, выступающих в качестве залога по сделке обратного РЕПО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Агентские облигации, выпущенные акционерным обществом "Национальный управляющий холдинг "КазАгро", не более десяти процентов от активов акционерного общества "Государственный фонд социального страхования"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Облигации Евразийского банка развития, не более десяти процентов от активов акционерного общества "Государственный фонд социального страхования"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Облигации, выпущенные акционерным обществом "Национальная компания "Казахстан инжиниринг" (Kazakhstan Engineering)", на сумму не более 15 млрд. тенге по номинальной стоимости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апреля 2020 года № 196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Правительства Республики Казахстан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ноября 2007 года № 1081 "Об определении перечня финансовых инструментов для инвестирования активов акционерного общества "Государственный фонд социального страхования" (САПП Республики Казахстан, 2007 г., № 43, ст. 506).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сентября 2017 года № 613 "О внесении изменения в постановление Правительства Республики Казахстан от 13 ноября 2007 года № 1081 "Об определении перечня финансовых инструментов для инвестирования активов акционерного общества "Государственный фонд социального страхования" (САПП Республики Казахстан 2017 г., № 42-43, ст. 296).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января 2018 года № 12 "О внесении дополнения в постановление Правительства Республики Казахстан от 13 ноября 2007 года № 1081 "Об определении перечня финансовых инструментов для инвестирования активов акционерного общества "Государственный фонд социального страхования" (САПП Республики Казахстан 2018 г., № 1-2, ст. 6).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2018 года № 935 "О внесении дополнения в постановление Правительства Республики Казахстан от 13 ноября 2007 года № 1081 "Об определении перечня финансовых инструментов для инвестирования активов акционерного общества "Государственный фонд социального страхования".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июня 2019 года № 365 "О внесении изменений в постановление Правительства Республики Казахстан от 13 ноября 2007 года № 1081 "Об определении перечня финансовых инструментов для инвестирования активов акционерного общества" Государственный фонд социального страхования" (САПП Республики Казахстан 2019 г., № 19, ст. 167).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декабря 2019 года № 1003 "О внесении дополнения в постановление Правительства Республики Казахстан от 13 ноября 2007 года № 1081 "Об определении перечня финансовых инструментов для инвестирования активов акционерного общества "Государственный фонд социального страхования".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