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49ed" w14:textId="cb24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24 ноября 2017 года № 772 "О некоторых вопросах специальных экономических зон"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2020 года № 177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ноября 2017 года № 772 "О некоторых вопросах специальных экономических зон"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3 апреля 2019 года "О специальных экономических и индустриальных зонах" Правительство Республики Казахстан ПОСТАНОВЛЯЕТ:";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"Астана-Технополис", утвержденном указанным постановлением: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"Территория СЭЗ составляет 652,92 гектара и является неотъемлемой частью территории Республики Казахстан.";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ускоренного развития города Нур-Султана путем привлечения инвестиций в социальную сферу, в область здравоохранения.";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зонах", настоящим Положением и иными нормативными правовыми актами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экономических и индустриальных зонах.";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специальной экономической зоны "Астана – Технополис"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специальной экономической зоны "Астана-Технополис",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специальной экономической зоне "Астана-новый город", утвержденном указанным постановлением: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Деятельность СЭЗ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 и иным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Управление СЭЗ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апреля 2019 года "О специальных экономических и индустриальных зонах".".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– Технополис"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границ специальной экономической зоны "Астана – Технополис"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46101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2020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2017 года № 772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индикаторы функционирования специальной экономической зоны "Астана-Технополис"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1560"/>
        <w:gridCol w:w="627"/>
        <w:gridCol w:w="1855"/>
        <w:gridCol w:w="1855"/>
        <w:gridCol w:w="1855"/>
        <w:gridCol w:w="1855"/>
        <w:gridCol w:w="1855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Цели, задачи и показатели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2022 году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2027 году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2032 году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2037 году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целевого индикатора к 2042 году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инвестиций, в том числе: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иностранных инвестиций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отечественных инвестиций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товаров и услуг (работ) на территории СЭЗ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(компаний)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осуществляющих вспомогательный вид деятельности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мест, создаваемых на территории СЭЗ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казахстанского содержания в общем объеме производства на территории СЭЗ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35%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инновационной активности предприятий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*показатели указаны с нарастающим итогом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