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7b150" w14:textId="227b1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27 августа 2013 года № 863 "Об утверждении образца удостоверения личности моряка Республики Казахстан и требований к его защите, Правил оформления, выдачи, замены, сдачи, изъятия и уничтожения удостоверения личности моряка Республики Казахстан и внесении изменений в постановление Правительства Республики Казахстан от 14 июля 2011 года № 797 "Об утверждении образца удостоверения личности моряка Республики Казахстан, мореходной книжки, подтверждения дипломов, Правил их оформления, выдачи, продления, а также изъятия" и признании утратившими силу некоторых решений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 марта 2020 года № 90.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августа 2013 года № 863 "Об утверждении образца удостоверения личности моряка Республики Казахстан и требований к его защите, Правил оформления, выдачи, замены, сдачи, изъятия и уничтожения удостоверения личности моряка Республики Казахстан и внесении изменений в постановление Правительства Республики Казахстан от 14 июля 2011 года № 797 "Об утверждении образца удостоверения личности моряка Республики Казахстан, мореходной книжки, подтверждения дипломов, Правил их оформления, выдачи, продления, а также изъятия" (САПП Республики Казахстан, 2013 г., № 50, ст. 704)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оформления, выдачи, замены, сдачи, изъятия и уничтожения удостоверения личности моряка Республики Казахстан, утвержденных указанным постановлением: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Представление в МАП документов на выдачу УЛМ заявитель осуществляет лично.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документов, указанных в подпункте 4) пункта 6 Правил, сотрудник МАП информирует заявителя о возможности выдачи УЛМ после представления указанных документов.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Срок оформления и выдачи УЛМ составляет восемь рабочих дней с момента принятия документов заявителя, указанных в пункте 6 настоящих Правил."; 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Согласование оформления УЛМ с органами национальной безопасности производится в срок до пяти рабочих дней путем направления анкеты-заявления посредством единой системы электронного документооборота.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При согласовании оформления УЛМ органы национальной безопасности высылают посредством единой системы электронного документооборота информацию о согласовании.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выявления в отношении заявителя обстоятельств, препятствующих согласованию выдачи УЛМ, органы национальной безопасности информируют об этом МАП посредством единой системы электронного документооборота.";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"25. В случаях, когда заявителем не представлен документ, указанный в подпункте 4)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и при положительном решении о выдаче УЛМ, заявителю в течение восьми рабочих дней после принятия его документов выдаются справка об оформлении УЛМ,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и заверенная МАП копия лицевой стороны оформленного УЛМ.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Справка об оформлении УЛМ выдается заявителю под роспись в журнале учета выдачи УЛМ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 Данные об оформлении УЛМ и выдаче справки об оформлении УЛМ хранятся в электронной базе данных МАП.";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решения Правительства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 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марта 2020 года № 90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оформления,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выдачи, замены, сдачи, изъятия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уничтожения удостоверения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личности моряка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</w:tr>
    </w:tbl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(наименование и адрес учреждения, направляющего анкету-заявление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согласование)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№________ от ______ 20 __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Место для фотографии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АНКЕТА-ЗАЯВЛЕНИЕ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о выдаче удостоверения личности моряка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1. Фамилия, имя, отчество, индивидуальный идентификационный номер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(указать фамилию, имя, отчество (при наличии),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если они изменялись, когда и где)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2. Число, месяц, год рождения 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3. Пол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4. Место рождения 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(республика, область, населенный пункт)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5. Место жительства (регистрации)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(индекс, республика, область, населенный пункт, улица, дом, квартира, телефон)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6. Гражданство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7. Гражданство другого государства (указать, если имеется) 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8. Основной документ, удостоверяющий личность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серия ____________ номер ___________ выдан "___" _______ 20___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(указать кем выдан)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9. Заграничный паспорт (если имеется) серии __________ №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выдан "____" ____________ 20 __ г.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(указать кем выдан)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10. Получение удостоверения личности моряка: первичное, взамен использованного,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испорченного, утраченного (нужное подчеркнуть).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11. Выписка из трудовой книжки и мореходной книжки о трудовой деятельности 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последние пять лет, включая учебу в учебных заведениях и военную службу: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6"/>
        <w:gridCol w:w="691"/>
        <w:gridCol w:w="6610"/>
        <w:gridCol w:w="4313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 и год</w:t>
            </w:r>
          </w:p>
        </w:tc>
        <w:tc>
          <w:tcPr>
            <w:tcW w:w="66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 и место работы с указанием министерства (ведомства) без сокращений, номера войсковой части</w:t>
            </w:r>
          </w:p>
        </w:tc>
        <w:tc>
          <w:tcPr>
            <w:tcW w:w="4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 (адрес) предприятия, организации, войсковой части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увольнения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(Оборотная сторона анкеты-заявления)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6"/>
        <w:gridCol w:w="691"/>
        <w:gridCol w:w="6610"/>
        <w:gridCol w:w="4313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 и год</w:t>
            </w:r>
          </w:p>
        </w:tc>
        <w:tc>
          <w:tcPr>
            <w:tcW w:w="66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 и место работы с указанием министерства (ведомства) без сокращений, номера войсковой части</w:t>
            </w:r>
          </w:p>
        </w:tc>
        <w:tc>
          <w:tcPr>
            <w:tcW w:w="4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 (адрес) предприятия, организации, войсковой части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увольнения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_____________ 20__ г.             (подпись заявителя) (дата)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Я, __________________________ разрешаю использование своих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(фамилия, имя, отчество)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персональных данных, биометрического шаблона отпечатков пальцев и цифровой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фотографии, в том числе их передачу иммиграционным и другим компетентным органам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иностранных государств, при необходимости решения в моих интересах вопросов,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связанных с идентификацией моей личности с использованием удостоверения личности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моряка.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"___" _____________ 20__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(дата)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(подпись заявителя)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Дата приема документов "__"_____20__ г. Регистрационный № 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(должность лица, принявшего (подпись, фамилия,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анкету-заявление) инициалы)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Выдано удостоверение личности моряка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№ KAZ ______________ "__"____________20__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(указать номер) (дата выдачи)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марта 2020 года № 90</w:t>
            </w:r>
          </w:p>
        </w:tc>
      </w:tr>
    </w:tbl>
    <w:bookmarkStart w:name="z28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утративших силу некоторых решений Правительства Республики Казахстан</w:t>
      </w:r>
    </w:p>
    <w:bookmarkEnd w:id="16"/>
    <w:bookmarkStart w:name="z2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9 ноября 2005 года № 1113 "Об утверждении Правил выдачи разрешений на осуществление каботажа и иной деятельности, связанной с торговым мореплаванием, судами, плавающими под флагом иностранного государства" (САПП Республики Казахстан, 2005 г., № 40, ст. 562).</w:t>
      </w:r>
    </w:p>
    <w:bookmarkEnd w:id="17"/>
    <w:bookmarkStart w:name="z3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13 апреля 2012 года № 455 "О внесении изменений в постановление Правительства Республики Казахстан от 9 ноября 2005 года № 1113 "Об утверждении Правил выдачи разрешений на осуществление каботажа судами, плавающими под флагом иностранного государства" (САПП Республики Казахстан, 2012 г., № 43, ст. 575).</w:t>
      </w:r>
    </w:p>
    <w:bookmarkEnd w:id="18"/>
    <w:bookmarkStart w:name="z3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июня 2013 года № 612 "О внесении изменений в некоторые решения Правительства Республики Казахстан" (САПП Республики Казахстан, 2013 г., № 38, ст. 555).</w:t>
      </w:r>
    </w:p>
    <w:bookmarkEnd w:id="1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