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4987ee" w14:textId="f4987e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Соглашения между Правительством Республики Казахстан и Правительством Китайской Народной Республики о сотрудничестве по предоставлению суперкомпьютера Правительством Китайской Народной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14 февраля 2020 года № 56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прилагаемое </w:t>
      </w:r>
      <w:r>
        <w:rPr>
          <w:rFonts w:ascii="Times New Roman"/>
          <w:b w:val="false"/>
          <w:i w:val="false"/>
          <w:color w:val="000000"/>
          <w:sz w:val="28"/>
        </w:rPr>
        <w:t>Соглашение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между Правительством Республики Казахстан и Правительством Китайской Народной Республики о сотрудничестве по предоставлению суперкомпьютера Правительством Китайской Народной Республики, совершенное в Пекине 11 сентября 2019 года.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его подписания.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                                                Примечание. Текст международного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      Соглашения, прилагаемый к нормативному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      правовому акту, не является официальным.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            Официально заверенную копию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      международного Соглашения РК на языках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      заключения можно получить в Министерстве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            иностранных дел РК, ответственном за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            регистрацию, учет и хранение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            международных Соглашений РК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февраля 2020 года № 56</w:t>
            </w:r>
          </w:p>
        </w:tc>
      </w:tr>
    </w:tbl>
    <w:bookmarkStart w:name="z1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Соглашение между Правительством Республики Казахстан и Правительством Китайской Народной Республики о сотрудничестве по предоставлению суперкомпьютера Правительством Китайской Народной Республики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и Правительство Китайской Народной Республики, далее именуемые Сторонами, 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основываясь на Меморандуме о сотрудничестве по проекту предоставления суперкомпьютера между Правительством Республики Казахстан и Правительством Китайской Народной Республики от 8 июня 2017 года, согласились о нижеследующем:</w:t>
      </w:r>
    </w:p>
    <w:bookmarkEnd w:id="6"/>
    <w:bookmarkStart w:name="z13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Китайская Сторона предоставляет в виде безвозмездной помощи Казахстанской Стороне комплект системы суперкомпьютера (далее – оборудование) стоимостью 109,66 млн юаней для эксплуатации Казахским национальным университетом имени аль-Фараби (далее – университет), который закрепляется как ответственный исполнитель Казахстанской Стороны по настоящему Соглашению.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Оборудование определяется следующим перечнем: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Rack System.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SKVM.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Management Nodes.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Login Nodes.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High-precision meteorological numerical forecasting system.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Gene information processing system.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AI &amp; Deep learning Platform System.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Simulation Compute Node.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Parallel File System.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Backup file system.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High-end Fault-Tolerant Computer.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Infiniband High Speed Network.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Gigabit Network.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10 Gigabit Network.</w:t>
      </w:r>
    </w:p>
    <w:bookmarkEnd w:id="23"/>
    <w:bookmarkStart w:name="z30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2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Китайская Сторона несет ответственность за перевоз оборудования в город Алматы, отправку технического персонала в Республику Казахстан для проведения монтажа и ввода оборудования в эксплуатацию, а также проведение обучения операциям и техническому обслуживанию в объеме, позволяющем обеспечить информационную безопасность электронных ресурсов, подлежащих хранению в установленном оборудовании, для персонала Казахстанской Стороны за счет собственных средств. 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 проведения всех необходимых пуско-наладочных мероприятий Казахстанская Сторона в лице Университета и Китайская Сторона утверждают качество, количество и стандарты моделей и подписывают акт приема-передачи оборудования в эксплуатацию в соответствии с действующими нормативно-правовыми актами Республики Казахстан.</w:t>
      </w:r>
    </w:p>
    <w:bookmarkEnd w:id="26"/>
    <w:bookmarkStart w:name="z33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3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Казахстанская Сторона после прибытия оборудования на территорию Республики Казахстан несет ответственность за таможенное оформление, получение материала, транспортировку и складирование.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Университет отвечает за обеспечение помещением, соответствующим условиям установки оборудования с соответствующей системой жизнеобеспечения, и берет на себя все расходы за счет собственных (внебюджетных) средств.</w:t>
      </w:r>
    </w:p>
    <w:bookmarkEnd w:id="29"/>
    <w:bookmarkStart w:name="z36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4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Настоящим Соглашением подтверждается безвозмездный характер ввозимого оборудования. </w:t>
      </w:r>
    </w:p>
    <w:bookmarkEnd w:id="31"/>
    <w:bookmarkStart w:name="z38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5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Казахстанская Сторона в рамках настоящего Соглашения подтверждает, что в отношении предоставленного оборудования и технического обслуживания Китайской Стороной предоставляется освобождение от уплаты таможенных сборов, ввозной таможенной пошлины и налога на добавленную стоимость в соответствии с правом Евразийского экономического союза и национальным законодательством Республики Казахстан. Возникающие другие налоги и сборы во время реализации проекта берет на себя Университет.</w:t>
      </w:r>
    </w:p>
    <w:bookmarkEnd w:id="33"/>
    <w:bookmarkStart w:name="z40" w:id="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6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Подробные вопросы по реализации вышеуказанного проекта будут предусмотрены в контракте, подписанном дополнительно между органами, назначенными Сторонами.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Настоящее Соглашение вступает в силу с даты получения по дипломатическим каналам Сторонами последнего письменного уведомления о выполнении внутригосударственных процедур, необходимых для его вступления в силу. 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Настоящее Соглашение прекращает свое действие с момента завершения реализации его положений.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Совершено в Пекине 11 сентября 2019 года в двух подлинных экземплярах, каждый на казахском, китайском и русском языках, причем все тексты имеют одинаковую силу.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расхождения между текстами настоящего Соглашения, преимущественную силу будет иметь текст на русском языке.</w:t>
      </w:r>
    </w:p>
    <w:bookmarkEnd w:id="3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За Правительство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 Казахстан
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За Правительство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Китайской Народной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