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55bc" w14:textId="e5f5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2019 года № 1048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в установленном законодательством порядке государственные учреждения - территориальные органы Министерства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государственные учреждения - территориальные органы Министерства юстиции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после исполнения мероприятия,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финансирование учреждений осуществляется за счет и в пределах средств, предусмотренных в республиканском бюджете Министерству юстиции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юстиции Республики Казахстан в установленном законодательством порядке утвердить положения учреждений и обеспечить их государственную перерегистрацию.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 (САПП Республики Казахстан, 2004 г., № 41, ст. 532) следующие изменения: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Министерства,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1048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реорганизуемых государственных учреждений – территориальных органов Министерства юстиции Республики Казахстан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юстиции Аршалынского района Департамента юстиции Акмолинской области Министерства юстиции Республики Казахстан путем присоединения к Управлению юстиции Целиноградского района Департамента юстиции Акмолинской области Министерства юстиции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юстиции Атбасарского района Департамента юстиции Акмолинской области Министерства юстиции Республики Казахстан путем присоединения к Управлению юстиции Есильского района Департамента юстиции Акмолинской области Министерства юстиции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юстиции Астраханского района Департамента юстиции Акмолинской области Министерства юстиции Республики Казахстан путем присоединения у Управлению юстиции Целиноградского района Департамента юстиции Акмолинской области Министерства юстиции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юстиции Буландинского района Департамента юстиции Акмолинской области Министерства юстиции Республики Казахстан путем присоединения к Управлению юстиции Щучинского района Департамента юстиции Акмолинской области Министерства юстиции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юстиции Егиндыкольского района Департамента юстиции Акмолинской области Министерства юстиции Республики Казахстан путем присоединения к Управлению юстиции Целиноградского района Департамента юстиции Акмолинской области Министерства юстиции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юстиции Ерейментауского района Департамента юстиции Акмолинской области Министерства юстиции Республики Казахстан путем присоединения к Управлению юстиции Аккольского района Департамента юстиции Акмолинской области Министерства юстиции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юстиции Енбекшильдерского района Департамента юстиции Акмолинской области Министерства юстиции Республики Казахстан путем присоединения к Управлению юстиции Щучинского района Департамента юстиции Акмолинской области Министерства юстиции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Управление юстиции Жаркаинского района Департамента юстиции Акмолинской области Министерства юстиции Республики Казахстан путем присоединения к Управлению юстиции Есильского района Департамента юстиции Акмолинской области Министерства юстиции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Управление юстиции Жаксынского района Департамента юстиции Акмолинской области Министерства юстиции Республики Казахстан путем присоединения к Управлению юстиции Есильского района Департамента юстиции Акмолинской области Министерства юстиции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Управление юстиции Зерендинского района Департамента юстиции Акмолинской области Министерства юстиции Республики Казахстан путем присоединения к Управлению юстиции Щучинского района Департамента юстиции Акмолинской области Министерства юстиции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Управление юстиции Коргалжинского района Департамента юстиции Акмолинской области Министерства юстиции Республики Казахстан путем присоединения к Управлению юстиции Целиноградского района Департамента юстиции Акмолинской области Министерства юстиции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Управление юстиции города Степногорска Департамента юстиции Акмолинской области Министерства юстиции Республики Казахстан путем присоединения к Управлению юстиции Аккольского района Департамента юстиции Акмолинской области Министерства юстиции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Управление юстиции Сандыктауского района Департамента юстиции Акмолинской области Министерства юстиции Республики Казахстан путем присоединения к Управлению юстиции Щучинского района Департамента юстиции Акмолинской области Министерства юстиции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Управление юстиции Шортандинского района Департамента юстиции Акмолинской области Министерства юстиции Республики Казахстан путем присоединения к Управлению юстиции Аккольского района Департамента юстиции Акмолинской области Министерства юстиции Республики Казахстан.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Управление юстиции города Кокшетау Департамента юстиции Акмолинской области Министерства юстиции Республики Казахстан путем присоединения к Депратаменту юстиции Акмолинской области.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Управление юстиции Алакольского района Департамента юстиции Алматинской области Министерства юстиции Республики Казахстан путем присоединения к Управлению юстиции Аксуского района Департамента юстиции Алматинской области Министерства юстиции Республики Казахстан.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Управление юстиции Балхашского района Департамента юстиции Алматинской области Министерства юстиции Республики Казахстан путем присоединения к Управлению юстиции города Капшагая Департамента юстиции Алматинской области Министерства юстиции Республики Казахстан.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юстиции Жамбылского района Департамента юстиции Алматинской области Министерства юстиции Республики Казахстан путем присоединения к Управлению юстиции Карасайского района Департамента юстиции Алматинской области Министерства юстиции Республики Казахстан.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юстиции Ескельдинского района Департамента юстиции Алматинской области Министерства юстиции Республики Казахстан путем присоединения к Управлению юстиции города Текели Департамента юстиции Алматинской области Министерства юстиции Республики Казахстан.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юстиции Илийского района Департамента юстиции Алматинской области Министерства юстиции Республики Казахстан путем присоединения к Управлению юстиции города Капшагая Департамента юстиции Алматинской области Министерства юстиции Республики Казахстан.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юстиции Каратальского района Департамента юстиции Алматинской области Министерства юстиции Республики Казахстан путем присоединения к Управлению юстиции города Текели Департамента юстиции Алматинской области Министерства юстиции Республики Казахстан.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юстиции Кербулакского района Департамента юстиции Алматинской области Министерства юстиции Республики Казахстан путем присоединения к Управлению юстиции города Капшагая Департамента юстиции Алматинской области Министерства юстиции Республики Казахстан.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юстиции Коксуского района Департамента юстиции Алматинской области Министерства юстиции Республики Казахстан путем присоединения к Управлению юстиции города Текели Департамента юстиции Алматинской области Министерства юстиции Республики Казахстан.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юстиции Раимбекского района Департамента юстиции Алматинской области Министерства юстиции Республики Казахстан путем присоединения к Управлению юстиции Панфиловского района Департамента юстиции Алматинской области Министерства юстиции Республики Казахстан.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Управление юстиции Кегенского района Департамента юстиции Алматинской области Министерства юстиции Республики Казахстан путем присоединения к Управлению юстиции Панфиловского района Департамента юстиции Алматинской области Министерства юстиции Республики Казахстан.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Управление юстиции Саркандского района Департамента юстиции Алматинской области Министерства юстиции Республики Казахстан путем присоединения к Управлению юстиции Аксуского района Департамента юстиции Алматинской области Министерства юстиции Республики Казахстан.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Управление юстиции Талгарского района Департамента юстиции Алматинской области Министерства юстиции Республики Казахстан путем присоединения к Управлению юстиции Енбикшиказахского района Департамента юстиции Алматинской области Министерства юстиции Республики Казахстан.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Управление юстиции Уйгурского района Департамента юстиции Алматинской области Министерства юстиции Республики Казахстан путем присоединения к Управлению юстиции Панфиловского района Департамента юстиции Алматинской области Министерства юстиции Республики Казахстан.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Управление юстиции города Талдыкоргана Департамента юстиции Алматинской области Министерства юстиции Республики Казахстан путем присоединения к Департаменту юстиции Алматинской области.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Управление юстиции Айтекебийского района Департамента юстиции Актюбинской области Министерства юстиции Республики Казахстан путем присоединения к Управлению юстиции Хромтауского района Департамента юстиции Актюбинской области Министерства юстиции Республики Казахстан.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Управление юстиции Алгинского района Департамента юстиции Актюбинской области Министерства юстиции Республики Казахстан путем присоединения к Департаменту юстиции Актюбинской области.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Управление юстиции Байганинского района Департамента юстиции Актюбинской области Министерства юстиции Республики Казахстан путем присоединения к Управлению юстиции Мугалжарского района Департамента юстиции Актюбинской области Министерства юстиции Республики Казахстан.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Управление юстиции Иргизского района Департамента юстиции Актюбинской области Министерства юстиции Республики Казахстан путем присоединения к Управлению юстиции Шалкарского района Департамента юстиции Актюбинской области Министерства юстиции Республики Казахстан.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Управлению юстиции Каргалинского района Департамента юстиции Актюбинской области Министерства юстиции Республики Казахстан путем присоединения к Управлению юстиции Хромтауского района Департамента юстиции Актюбинской области Министерства юстиции Республики Казахстан.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Управление юстиции Хобдинского района Департамента юстиции Актюбинской области Министерства юстиции Республики Казахстан путем присоединения к Управлению юстиции Уилского района Департамента юстиции Актюбинской области Министерства юстиции Республики Казахстан.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Управление юстиции Мартукского района Департамента юстиции Актюбинской области Министерства юстиции Республики Казахстан путем присоединения к Департаменту юстиции Актюбинской области.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Управление юстиции Темирского района Департамента юстиции Актюбинской области Министерства юстиции Республики Казахстан путем присоединения к Управлению юстиции Мугалжарского района Департамента юстиции Актюбинской области Министерства юстиции Республики Казахстан.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Управление юстиции района "Астана" города Актобе Департамента юстиции Актюбинской области Министерства юстиции Республики Казахстан путем присоединения к Департаменту юстиции Актюбинской области Министерства юстиции Республики Казахстан.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Управление юстиции района "Алматы" города Актобе Департамента юстиции Актюбинской области Министерства юстиции Республики Казахстан путем присоединения к Департаменту юстиции Актюбинской области Министерства юстиции Республики Казахстан.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Управление юстиции Исатайского района Департамента юстиции Атырауской области Министерства юстиции Республики Казахстан путем присоединения к Управлению юстиции Курмангазинского района Департамента юстиции Атырауской области Министерства юстиции Республики Казахстан.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Управление юстиции Кызылкогинского района Департамента юстиции Атырауской области Министерства юстиции Республики Казахстан путем присоединения к Управлению юстиции Махамбетского района Департамента юстиции Атырауской области Министерства юстиции Республики Казахстан.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Управление юстиции Индерского района Департамента юстиции Атырауской области Министерства юстиции Республики Казахстан путем присоединения к Управлению юстиции Махамбетского района Департамента юстиции Атырауской области Министерства юстиции Республики Казахстан.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Управление юстиции Макатского района Департамента юстиции Атырауской области Министерства юстиции Республики Казахстан путем присоединения к Управлению юстиции Жылыойского района Департамента юстиции Атырауской области Министерства юстиции Республики Казахстан.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Управление юстиции города Атырау Департамента юстиции Атырауской области Министерства юстиции Республики Казахстан путем присоединения к Департаменту юстиции Атырауской области.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Управление юстиции Абайского района Департамента юстиции Восточно-Казахстанской области Министерства юстиции Республики Казахстан путем присоединения к Управлению юстиции города Семипалатинска Департамента юстиции Восточно-Казахстанской области Министерства юстиции Республики Казахстан.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Управление юстиции Аягозского района Департамента юстиции Восточно-Казахстанской области Министерства юстиции Республики Казахстан путем присоединения к Управлению юстиции Урджарского района Департамента юстиции Восточно-Казахстанской области Министерства юстиции Республики Казахстан.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Управление юстиции Бескарагайского района Департамента юстиции Восточно-Казахстанской области Министерства юстиции Республики Казахстан путем присоединения к Управлению юстиции города Семипалатинска Департамента юстиции Восточно-Казахстанской области Министерства юстиции Республики Казахстан.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Управление юстиции Бородулихинского района Департамента юстиции Восточно-Казахстанской области Министерства юстиции Республики Казахстан путем присоединения к Управлению юстиции города Семипалатинска Департамента юстиции Восточно-Казахстанской области Министерства юстиции Республики Казахстан.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Управление юстиции Глубоковского района Департамента юстиции Восточно-Казахстанской области Министерства юстиции Республики Казахстан путем присоединения к Департаменту юстиции Восточно-Казахстанской области.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Управление юстиции Жарминского района Департамента юстиции Восточно-Казахстанской области Министерства юстиции Республики Казахстан путем присоединения к Управлению юстиции Тарбагатайского района Департамента юстиции Восточно-Казахстанской области Министерства юстиции Республики Казахстан.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Управление юстиции Зайсанского района Департамента юстиции Восточно-Казахстанской области Министерства юстиции Республики Казахстан путем присоединения к Управлению юстиции Тарбагатайского района Департамента юстиции Восточно-Казахстанской области Министерства юстиции Республики Казахстан.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Управление юстиции Катон-Карагайского района Департамента юстиции Восточно-Казахстанской области Министерства юстиции Республики Казахстан путем присоединения к Управлению юстиции Зырьяновского района Департамента юстиции Восточно-Казахстанской области Министерства юстиции Республики Казахстан.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Управление юстиции Курчумского района Департамента юстиции Восточно-Казахстанской области Министерства юстиции Республики Казахстан путем присоединения к Управлению юстиции Зырьяновского района Департамента юстиции Восточно-Казахстанской области Министерства юстиции Республики Казахстан.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Управление юстиции Кокпектинского района Департамента юстиции Восточно-Казахстанской области Министерства юстиции Республики Казахстан путем присоединения к Управлению юстиции Тарбагатайского района Департамента юстиции Восточно-Казахстанской области Министерства юстиции Республики Казахстан.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Управление юстиции города Курчатова Департамента юстиции Восточно-Казахстанской области Министерства юстиции Республики Казахстан путем присоединения к Управлению юстиции города Семипалатинска Департамента юстиции Восточно-Казахстанской области Министерства юстиции Республики Казахстан.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Управление юстиции города Риддера Департамента юстиции Восточно-Казахстанской области Министерства юстиции Республики Казахстан путем присоединения к Управлению юстиции Шемонаихинского района Департамента юстиции Восточно-Казахстанской области Министерства юстиции Республики Казахстан.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Управление юстиции Уланского района Департамента юстиции Восточно-Казахстанской области Министерства юстиции Республики Казахстан путем присоединения к Департаменту юстиции Восточно-Казахстанской области.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Управление юстиции города Усть-Каменогорска Департамента юстиции Восточно-Казахстанской области Министерства юстиции Республики Казахстан путем присоединения к Департаменту юстиции Восточно-Казахстанской области.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Управление юстиции Байзакского района Департамента юстиции Жамбылской области Министерства юстиции Республики Казахстан путем присоединения к Управлению юстиции Жамбылского района Департамента юстиции Жамбылской области Министерства юстиции Республики Казахстан.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Управление юстиции Жуалынского района Департамента юстиции Жамбылской области Министерства юстиции Республики Казахстан путем присоединения к Управлению юстиции Жамбылского района Департамента юстиции Жамбылской области Министерства юстиции Республики Казахстан.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Управление юстиции Кордайского района Департамента юстиции Жамбылской области Министерства юстиции Республики Казахстан путем присоединения к Управлению юстиции Шуского района Департамента юстиции Жамбылской области Министерства юстиции Республики Казахстан.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Управление юстиции Меркенского района Департамента юстиции Жамбылской области Министерства юстиции Республики Казахстан путем присоединения к Управлению юстиции района Т. Рыскулова Департамента юстиции Жамбылской области Министерства юстиции Республики Казахстан.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Управление юстиции Мойынкумского района Департамента юстиции Жамбылской области Министерства юстиции Республики Казахстан путем присоединения к Управлению юстиции Шуского района Департамента юстиции Жамбылской области Министерства юстиции Республики Казахстан.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Управление юстиции Сарысуского района Департамента юстиции Жамбылской области Министерства юстиции Республики Казахстан путем присоединения к Управлению юстиции Таласского района Департамента юстиции Жамбылской области Министерства юстиции Республики Казахстан.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Управление юстиции города Тараза Департамента юстиции Жамбылской области Министерства юстиции Республики Казахстан путем присоединения к Департаменту юстиции Жамбылской области.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Управление юстиции Сырымского района Департамента юстиции Западно-Казахстанской области Министерства юстиции Республики Казахстан путем присоединения к Управлению юстиции Бурлинского района Департамента юстиции Западно-Казахстанской области Министерства юстиции Республики Казахстан.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Управление юстиции Жангалинского района Департамента юстиции Западно-Казахстанской области Министерства юстиции Республики Казахстан путем присоединения к Управлению юстиции Акжаикского района Департамента юстиции Западно-Казахстанской области Министерства юстиции Республики Казахстан.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Управление юстиции Жанибекского района Департамента юстиции Западно-Казахстанской области Министерства юстиции Республики Казахстан путем присоединения к Управлению юстиции Казталовского района Департамента юстиции Западно-Казахстанской области Министерства юстиции Республики Казахстан.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Управление юстиции Таскалинского района Департамента юстиции Западно-Казахстанской области Министерства юстиции Республики Казахстан путем присоединения к Управлению юстиции Зеленовского района Департамента юстиции Западно-Казахстанской области Министерства юстиции Республики Казахстан.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Управление юстиции Бокейординского района Департамента юстиции Западно-Казахстанской области Министерства юстиции Республики Казахстан путем присоединения к Управлению юстиции Казталовского района Департамента юстиции Западно-Казахстанской области Министерства юстиции Республики Казахстан.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Управление юстиции Теректинского района Департамента юстиции Западно-Казахстанской области Министерства юстиции Республики Казахстан путем присоединения к Управлению юстиции Зеленовского района Департамента юстиции Западно-Казахстанской области Министерства юстиции Республики Казахстан.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Управление юстиции Каратобинского района Департамента юстиции Западно-Казахстанской области Министерства юстиции Республики Казахстан путем присоединения к Управлению юстиции Бурлинского района Департамента юстиции Западно-Казахстанской области Министерства юстиции Республики Казахстан.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Управление юстиции Чингирлауского района Департамента юстиции Западно-Казахстанской области Министерства юстиции Республики Казахстан путем присоединения к Управлению юстиции Бурлинского района Департамента юстиции Западно-Казахстанской области Министерства юстиции Республики Казахстан.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Управление юстиции города Уральска Департамента юстиции Западно-Казахстанской области Министерства юстиции Республики Казахстан путем присоединения к Департаменту юстиции Западно-Казахстанской области.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Управление юстиции города Сарани Департамента юстиции Карагандинской области Министерства юстиции Республики Казахстан путем присоединения к Департаменту юстиции Карагандинской области.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Управление юстиции города Шахтинска Департамента юстиции Карагандинской области Министерства юстиции Республики Казахстан путем присоединения к Департаменту юстиции Карагандинской области.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Управление юстиции Абайского района Департамента юстиции Карагандинской области Министерства юстиции Республики Казахстан путем присоединения к Департаменту юстиции Карагандинской области.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Управление юстиции Бухаржырауского района Департамента юстиции Карагандинской области Министерства юстиции Республики Казахстан путем присоединения к Департаменту юстиции Карагандинской области.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Управление юстиции Нуринского района Департамента юстиции Карагандинской области Министерства юстиции Республики Казахстан путем присоединения к Управлению юстиции города Темиртау Департамента юстиции Карагандинской области Министерства юстиции Республики Казахстан.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Управление юстиции Осакаровского района Департамента юстиции Карагандинской области Министерства юстиции Республики Казахстан путем присоединения к Управлению юстиции города Темиртау Департамента юстиции Карагандинской области Министерства юстиции Республики Казахстан.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Управление юстиции Актогайского района Департамента юстиции Карагандинской области Министерства юстиции Республики Казахстан путем присоединения к Управлению юстиции города Балхаша Департамента юстиции Карагандинской области Министерства юстиции Республики Казахстан.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Управление юстиции Улытауского района Департамента юстиции Карагандинской области Министерства юстиции Республики Казахстан путем присоединения к Управлению юстиции города Жезказгана Департамента юстиции Карагандинской области Министерства юстиции Республики Казахстан.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Управление юстиции Шетского района Департамента юстиции Карагандинской области Министерства юстиции Республики Казахстан путем присоединения к Департаменту юстиции Карагандинской области.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Управление юстиции города Сатпаева Департамента юстиции Карагандинской области Министерства юстиции Республики Казахстан путем присоединения к Управлению юстиции города Жезказгана Департамента юстиции Карагандинской области Министерства юстиции Республики Казахстан.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Управление юстиции города Каражала Департамента юстиции Карагандинской области Министерства юстиции Республики Казахстан путем присоединения к Управлению юстиции Жанааркинского района Департамента юстиции Карагандинской области Министерства юстиции Республики Казахстан.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Управление юстиции города Караганды Департамента юстиции Карагандинской области Министерства юстиции Республики Казахстан путем присоединения к Департаменту юстиции Карагандинской области.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Управление юстиции города Приозерска Департамента юстиции Карагандинской области Министерства юстиции Республики Казахстан путем присоединения к Управлению юстиции города Балхаша Департамента юстиции Карагандинской области Министерства юстиции Республики Казахстан.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Управление юстиции Алтынсаринского района Департамента юстиции Костанайской области Министерства юстиции Республики Казахстан путем присоединения к Управлению юстиции Мендыкаринского района Департамента юстиции Костанайской области Министерства юстиции Республики Казахстан.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Управление юстиции Амангельдинского района Департамента юстиции Костанайской области Министерства юстиции Республики Казахстан путем присоединения к Управлению юстиции города Аркалыка Департамента юстиции Костанайской области Министерства юстиции Республики Казахстан.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Управление юстиции Денисовского района Департамента юстиции Костанайской области Министерства юстиции Республики Казахстан путем присоединения к Управлению юстиции Житикаринского района Департамента юстиции Костанайской области Министерства юстиции Республики Казахстан.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Управление юстиции Жангильдинского района Департамента юстиции Костанайской области Министерства юстиции Республики Казахстан путем присоединения к Управлению юстиции города Аркалыка Департамента юстиции Костанайской области Министерства юстиции Республики Казахстан.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Управление юстиции Камыстинского района Департамента юстиции Костанайской области Министерства юстиции Республики Казахстан путем присоединения к Управлению юстиции Житикаринского района Департамента юстиции Костанайской области Министерства юстиции Республики Казахстан.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Управление юстиции Карабалыкского района Департамента юстиции Костанайской области Министерства юстиции Республики Казахстан путем присоединения к Управлению юстиции Мендыкаринского района Департамента юстиции Костанайской области Министерства юстиции Республики Казахстан.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Управление юстиции Карасуского района Департамента юстиции Костанайской области Министерства юстиции Республики Казахстан путем присоединения к Управлению юстиции Аулиекольского района Департамента юстиции Костанайской области Министерства юстиции Республики Казахстан.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Управление юстиции Костанайского района Департамента юстиции Костанайской области Министерства юстиции Республики Казахстан путем присоединения к Департаменту юстиции Костанайской области.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Управление юстиции Наурзумского района Департамента юстиции Костанайской области Министерства юстиции Республики Казахстан путем присоединения к Управлению юстиции Аулиекольского района Департамента юстиции Костанайской области Министерства юстиции Республики Казахстан.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Управление юстиции Сарыкольского района Департамента юстиции Костанайской области Министерства юстиции Республики Казахстан путем присоединения к Управлению юстиции Мендыкаринского района Департамента юстиции Костанайской области Министерства юстиции Республики Казахстан.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Управление юстиции Узункольского района Департамента юстиции Костанайской области Министерства юстиции Республики Казахстан путем присоединения к Управлению юстиции Мендыкаринского района Департамента юстиции Костанайской области Министерства юстиции Республики Казахстан.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Управление юстиции Федоровского района Департамента юстиции Костанайской области Министерства юстиции Республики Казахстан путем присоединения к Управлению юстиции Мендыкаринского района Департамента юстиции Костанайской области Министерства юстиции Республики Казахстан.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Управление юстиции города Лисаковска Департамента юстиции Костанайской области Министерства юстиции Республики Казахстан путем присоединения к Управлению юстиции Тарановского района Департамента юстиции Костанайской области Министерства юстиции Республики Казахстан.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Управление юстиции города Рудного Департамента юстиции Костанайской области Министерства юстиции Республики Казахстан путем присоединения к Управлению юстиции Тарановского района Департамента юстиции Костанайской области Министерства юстиции Республики Казахстан.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Управление юстиции города Костаная Департамента юстиции Костанайской области Министерства юстиции Республики Казахстан путем присоединения к Департаменту юстиции Костанайской области.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Управление юстиции Казалинского района Департамента юстиции Кызылординской области Министерства юстиции Республики Казахстан путем присоединения к Управлению юстиции Аральского района Департамента юстиции Кызылординской области Министерства юстиции Республики Казахстан.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Управление юстиции Жалагашского района Департамента юстиции Кызылординской области Министерства юстиции Республики Казахстан путем присоединения к Управлению юстиции Кармакшинского района Департамента юстиции Кызылординской области Министерства юстиции Республики Казахстан.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Управление юстиции Сырдарьинского района Департамента юстиции Кызылординской области Министерства юстиции Республики Казахстан путем присоединения к Управлению юстиции Кармакшинского района Департамента юстиции Кызылординской области Министерства юстиции Республики Казахстан.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Управление юстиции Шиелийского района Департамента юстиции Кызылординской области Министерства юстиции Республики Казахстан путем присоединения к Управлению юстиции Жанакорганского района Департамента юстиции Кызылординской области Министерства юстиции Республики Казахстан.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Управление юстиции города Байконыра Департамента юстиции Кызылординской области Министерства юстиции Республики Казахстан путем присоединения к Управлению юстиции Кармакшинского района Департамента юстиции Кызылординской области Министерства юстиции Республики Казахстан.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Управление юстиции города Кызылорды Департамента юстиции Кызылординской области Министерства юстиции Республики Казахстан путем прсиоединения к Департаменту юстиции Кызылординской области.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Управление юстиции Тупкараганского района Департамента юстиции Мангистауской области Министерства юстиции Республики Казахстан путем присоединения к Управлению юстиции Мангистауского района Департамента юстиции Мангистауской области Министерства юстиции Республики Казахстан.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Управление юстиции Каракиянского района Департамента юстиции Мангистауской области Министерства юстиции Республики Казахстан путем присоединения к Управлению юстиции города Жанаозена Департамента юстиции Мангистауской области Министерства юстиции Республики Казахстан.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Управление юстиции Мунайлинского района Департамента юстиции Мангистауской области Министерства юстиции Республики Казахстан путем присоединения к Департаменту юстиции Мангистауской области.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Управление юстиции города Актау Департамента юстиции Мангистауской области Министерства юстиции Республики Казахстан путем присоединения к Департаменту юстиции Мангистауской области.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Управление юстиции Баянаульского района Департамента юстиции Павлодарской области Министерства юстиции Республики Казахстан путем присоединения к Управлению юстиции города Экибастуза Департамента юстиции Павлодарской области Министерства юстиции Республики Казахстан.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Управление юстиции Железинского района Департамента юстиции Павлодарской области Министерства юстиции Республики Казахстан путем присоединения к Управлению юстиции Качирского района Департамента юстиции Павлодарской области Министерства юстиции Республики Казахстан.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Управление юстиции Иртышского района Департамента юстиции Павлодарской области Министерства юстиции Республики Казахстан путем присоединения к Управлению юстиции Актогайского района Департамента юстиции Павлодарской области Министерства юстиции Республики Казахстан.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Управление юстиции Лебяжинского района Департамента юстиции Павлодарской области Министерства юстиции Республики Казахстан путем присоединения к Управлению юстиции города Аксу Департамента юстиции Павлодарской области Министерства юстиции Республики Казахстан.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Управление юстиции Майского района Департамента юстиции Павлодарской области Министерства юстиции Республики Казахстан путем присоединения к Управлению юстиции города Аксу Департамента юстиции Павлодарской области Министерства юстиции Республики Казахстан.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Управление юстиции Павлодарского района Департамента юстиции Павлодарской области Министерства юстиции Республики Казахстан путем присоединения к Департаменту юстиции Павлодарской области.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Управление юстиции Успенского района Департамента юстиции Павлодарской области Министерства юстиции Республики Казахстан путем присоединения к Департаменту юстиции Павлодарской области.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Управление юстиции Щербактинского района Департамента юстиции Павлодарской области Министерства юстиции Республики Казахстан путем присоединения к Департаменту юстиции Павлодарской области.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Управление юстиции города Павлодара Департамента юстиции Павлодарской области Министерства юстиции Республики Казахстан путем присоединения к Департаменту юстиции Павлодарской области.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Управление юстиции Аккайынского района Департамента юстиции Северо-Казахстанской области Министерства юстиции Республики Казахстан путем присоединения к Управлению юстиции Кызылжарского района Департамента юстиции Северо-Казахстанской области Министерства юстиции Республики Казахстан.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Управление юстиции Айыртауского района Департамента юстиции Северо-Казахстанской области Министерства юстиции Республики Казахстан путем присоединения к Управлению юстиции района имени Габита Мусрепова Департамента юстиции Северо-Казахстанской области Министерства юстиции Республики Казахстан.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Управление юстиции Акжарского района Департамента юстиции Северо-Казахстанской области Министерства юстиции Республики Казахстан путем присоединения к Управлению юстиции Тайыншинского района Департамента юстиции Северо-Казахстанской области Министерства юстиции Республики Казахстан.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Управление юстиции района Магжана Жумабаева Департамента юстиции Северо-Казахстанской области Министерства юстиции Республики Казахстан путем присоединения к Управлению юстиции Кызылжарского района Департамента юстиции Северо-Казахстанской области Министерства юстиции Республики Казахстан.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Управление юстиции Есильского района Департамента юстиции Северо-Казахстанской области Министерства юстиции Республики Казахстан путем присоединения к Управлению юстиции района имени Шал акына Департамента юстиции Северо-Казахстанской области Министерства юстиции Республики Казахстан.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Управление юстиции Жамбылского района Департамента юстиции Северо-Казахстанской области Министерства юстиции Республики Казахстан путем присоединения к Управлению юстиции Кызылжарского района Департамента юстиции Северо-Казахстанской области Министерства юстиции Республики Казахстан.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Управление юстиции Мамлютского района Департамента юстиции Северо-Казахстанской области Министерства юстиции Республики Казахстан путем присоединения к Управлению юстиции Кызылжарского района Департамента юстиции Северо-Казахстанской области Министерства юстиции Республики Казахстан.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Управление юстиции Тимирязевского района Департамента юстиции Северо-Казахстанской области Министерства юстиции Республики Казахстан путем присоединения к Управлению юстиции района имени Шал акына Департамента юстиции Северо-Казахстанской области Министерства юстиции Республики Казахстан.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Управление юстиции Уалихановского района Департамента юстиции Северо-Казахстанской области Министерства юстиции Республики Казахстан путем присоединения к Управлению юстиции Тайыншинского района Департамента юстиции Северо-Казахстанской области Министерства юстиции Республики Казахстан.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Управление юстиции города Петропавловска Департамента юстиции Северо-Казахстанской области Министерства юстиции Республики Казахстан путем присоединения к Департаменту юстиции Северо-Казахстанской области.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Управление юстиции города Арыса Департамента юстиции Туркестанской области Министерства юстиции Республики Казахстан путем присоединения к Управлению юстиции Ордабасинского района Департамента юстиции Туркестанской области Министерства юстиции Республики Казахстан.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Управление юстиции города Туркестана Департамента юстиции Туркестанской области Министерства юстиции Республики Казахстан путем присоединения к Департаменту юстиции Туркестанской области.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Управление юстиции Байдибекского района Департамента юстиции Туркестанской области Министерства юстиции Республики Казахстан путем присоединения к Управлению юстиции Ордабасинского района Департамента юстиции Туркестанской области Министерства юстиции Республики Казахстан.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Управление юстиции Казыгуртского района Департамента юстиции Туркестанской области Министерства юстиции Республики Казахстан путем присоединения к Управлению юстиции Сарыагашского района Департамента юстиции Туркестанской области Министерства юстиции Республики Казахстан.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Управление юстиции Мактааральского района Департамента юстиции Туркестанской области Министерства юстиции Республики Казахстан путем присоединения к Управлению юстиции Жетысайского района Департамента юстиции Туркестанской области Министерства юстиции Республики Казахстан.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Управление юстиции Отрарского района Департамента юстиции Туркестанской области Министерства юстиции Республики Казахстан путем присоединения к Управлению юстиции Ордабасинского района Департамента юстиции Туркестанской области Министерства юстиции Республики Казахстан.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Управление юстиции Келесского района Департамента юстиции Туркестанской области Министерства юстиции Республики Казахстан путем присоединения к Управлению юстиции Сарыагашского района Департамента юстиции Туркестанской области Министерства юстиции Республики Казахстан.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Управление юстиции Созакского района Департамента юстиции Туркестанской области Министерства юстиции Республики Казахстан путем присоединения к Управлению юстиции города Кентау Департамента юстиции Туркестанской области Министерства юстиции Республики Казахстан.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Управление юстиции Толебийского района Департамента юстиции Туркестанской области Министерства юстиции Республики Казахстан путем присоединения к Управлению юстиции Сайрамского района Департамента юстиции Туркестанской области Министерства юстиции Республики Казахстан.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Управление юстиции Тюлькубасского района Департамента юстиции Туркестанской области Министерства юстиции Республики Казахстан путем присоединения к Управлению юстиции Сайрамского района Департамента юстиции Туркестанской области Министерства юстиции Республики Казахстан.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Управление юстиции Шардаринского района Департамента юстиции Туркестанской области Министерства юстиции Республики Казахстан путем присоединения к Управлению юстиции Жетысайского района Департамента юстиции Туркестанской области Министерства юстиции Республики Казахстан.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Управление юстиции Аль-Фарабийского района Департамента юстиции города Шымкент Министерства юстиции Республики Казахстан путем присоединения к Департаменту юстиции города Шымкент Министерства юстиции Республики Казахстан.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Управление юстиции Енбекшинского района Департамента юстиции города Шымкент Министерства юстиции Республики Казахстан путем присоединения к Департаменту юстиции города Шымкент Министерства юстиции Республики Казахстан.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Управление юстиции Абайского района Департамента юстиции города Шымкент Министерства юстиции Республики Казахстан путем присоединения к Департаменту юстиции города Шымкент Министерства юстиции Республики Казахстан.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Управление юстиции Каратауского района Департамента юстиции города Шымкент Министерства юстиции Республики Казахстан путем присоединения к Департаменту юстиции города Шымкент Министерства юстиции Республики Казахстан.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Управление юстиции района "Алматы" Департамента юстиции города Нур-Султана Министерства юстиции Республики Казахстан путем присоединения к Департаменту юстиции города Нур-Султана Министерства юстиции Республики Казахстан.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Управление юстиции района "Сарыарка" Департамента юстиции города Нур-Султана Министерства юстиции Республики Казахстан путем присоединения к Департаменту юстиции города Нур-Султана Министерства юстиции Республики Казахстан.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Управление юстиции района "Есиль" Департамента юстиции города Нур-Султана Министерства юстиции Республики Казахстан путем присоединения к Департаменту юстиции города Нур-Султана Министерства юстиции Республики Казахстан.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Управление юстиции района "Байқоңыр" Департамента юстиции города Нур-Султана Министерства юстиции Республики Казахстан путем присоединения к Департаменту юстиции города Нур-Султана Министерства юстиции Республики Казахстан.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Управление юстиции Алмалинского района Департамента юстиции города Алматы Министерства юстиции Республики Казахстан путем присоединения к Департаменту юстиции города Алматы Министерства юстиции Республики Казахстан.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Управление юстиции Ауэзовского района Департамента юстиции города Алматы Министерства юстиции Республики Казахстан путем присоединения к Департаменту юстиции города Алматы Министерства юстиции Республики Казахстан.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Управление юстиции Бостандыкского района Департамента юстиции города Алматы Министерства юстиции Республики Казахстан путем присоединения к Департаменту юстиции города Алматы Министерства юстиции Республики Казахстан.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Управление юстиции Жетысуского района Департамента юстиции города Алматы Министерства юстиции Республики Казахстан путем присоединения к Департаменту юстиции города Алматы Министерства юстиции Республики Казахстан.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Управление юстиции Медеуского района Департамента юстиции города Алматы Министерства юстиции Республики Казахстан путем присоединения к Департаменту юстиции города Алматы Министерства юстиции Республики Казахстан.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Управление юстиции Турксибского района Департамента юстиции города Алматы Министерства юстиции Республики Казахстан путем присоединения к Департаменту юстиции города Алматы Министерства юстиции Республики Казахстан.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Управление юстиции Алатауского района Департамента юстиции города Алматы Министерства юстиции Республики Казахстан путем присоединения к Департаменту юстиции города Алматы Министерства юстиции Республики Казахстан.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Управление юстиции Наурызбайского района Департамента юстиции города Алматы Министерства юстиции Республики Казахстан путем присоединения к Департаменту юстиции города Алматы Министерства юстиции Республики Казахстан.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1048</w:t>
            </w:r>
          </w:p>
        </w:tc>
      </w:tr>
    </w:tbl>
    <w:bookmarkStart w:name="z175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государственных учреждений – территориальных органов Министерства юстиции Республики Казахстан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юстиции Аккольского района Департамента юстиции Акмолинской области Министерства юстиции Республики Казахстан в Аккольское межрайонное управление юстиции Департамента юстиции Акмолинской области Министерства юстиции Республики Казахстан.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юстиции Есильского района Департамента юстиции Акмолинской области Министерства юстиции Республики Казахстан в Есильское межрайонное управление юстиции Департамента юстиции Акмолинской области Министерства юстиции Республики Казахстан.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юстиции Целиноградского района Департамента юстиции Акмолинской области Министерства юстиции Республики Казахстан в Целиноградское межрайонное управление юстиции Департамента юстиции Акмолинской области Министерства юстиции Республики Казахстан.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юстиции Щучинского района Департамента юстиции Акмолинской области Министерства юстиции Республики Казахстан в Бурабайское межрайонное управление юстиции Департамента юстиции Акмолинской области Министерства юстиции Республики Казахстан.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юстиции Аксуского района Департамента юстиции Алматинской области Министерства юстиции Республики Казахстан в Аксуское межрайонное управление юстиции Департамента юстиции Алматинской области Министерства юстиции Республики Казахстан.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юстиции Енбикшиказахского района Департамента юстиции Алматинской области Министерства юстиции Республики Казахстан в Енбекшиказахское межрайонное управление юстиции Департамента юстиции Алматинской области Министерства юстиции Республики Казахстан.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юстиции Карасайского района Департамента юстиции Алматинской области Министерства юстиции Республики Казахстан в Карасайское межрайонное управление юстиции Департамента юстиции Алматинской области Министерства юстиции Республики Казахстан.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Управление юстиции Панфиловского района Департамента юстиции Алматинской области Министерства юстиции Республики Казахстан в Панфиловское межрайонное управление юстиции Департамента юстиции Алматинской области Министерства юстиции Республики Казахстан.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Управление юстиции города Капшагая Департамента юстиции Алматинской области Министерства юстиции Республики Казахстан в межрайонное управление юстиции города Капшагая Департамента юстиции Алматинской области Министерства юстиции Республики Казахстан.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Управление юстиции города Текели Департамента юстиции Алматинской области Министерства юстиции Республики Казахстан в межрайонное управление юстиции города Текели Департамента юстиции Алматинской области Министерства юстиции Республики Казахстан.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Управление юстиции Мугалжарского района Департамента юстиции Актюбинской области Министерства юстиции Республики Казахстан в Мугалжарское межрайонное управление юстиции Департамента юстиции Актюбинской области Министерства юстиции Республики Казахстан.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Управление юстиции Уилского района Департамента юстиции Актюбинской области Министерства юстиции Республики Казахстан в Уилское межрайонное управление юстиции Департамента юстиции Актюбинской области Министерства юстиции Республики Казахстан.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Управление юстиции Хромтауского района Департамента юстиции Актюбинской области Министерства юстиции Республики Казахстан в Хромтауское межрайонное управление юстиции Департамента юстиции Актюбинской области Министерства юстиции Республики Казахстан.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Управление юстиции Шалкарского района Департамента юстиции Актюбинской области Министерства юстиции Республики Казахстан в Шалкарское межрайонное управление юстиции Департамента юстиции Актюбинской области Министерства юстиции Республики Казахстан.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Управление юстиции Жылыойского района Департамента юстиции Атырауской области Министерства юстиции Республики Казахстан в Жылыойское межрайонное управление юстиции Департамента юстиции Атырауской области Министерства юстиции Республики Казахстан.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Управление юстиции Махамбетского района Департамента юстиции Атырауской области Министерства юстиции Республики Казахстан в Махамбетское межрайонное управление юстиции Департамента юстиции Атырауской области Министерства юстиции Республики Казахстан.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Управление юстиции Курмангазинского района Департамента юстиции Атырауской области Министерства юстиции Республики Казахстан в Курмангазинское межрайонное управление юстиции Департамента юстиции Атырауской области Министерства юстиции Республики Казахстан.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юстиции Зырьяновского района Департамента юстиции Восточно-Казахстанской области Министерства юстиции Республики Казахстан в Алтайское межрайонное управление юстиции Департамента юстиции Восточно-Казахстанской области Министерства юстиции Республики Казахстан.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юстиции города Семипалатинска Департамента юстиции Восточно-Казахстанской области Министерства юстиции Республики Казахстан в межрайонное управление юстиции города Семей Департамента юстиции Восточно-Казахстанской области Министерства юстиции Республики Казахстан.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юстиции Тарбагатайского района Департамента юстиции Восточно-Казахстанской области Министерства юстиции Республики Казахстан в Тарбагатайское межрайонное управление юстиции Департамента юстиции Восточно-Казахстанской области Министерства юстиции Республики Казахстан.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юстиции Урджарского района Департамента юстиции Восточно-Казахстанской области Министерства юстиции Республики Казахстан Урджарское межрайонное управление юстиции Департамента юстиции Восточно-Казахстанской области Министерства юстиции Республики Казахстан.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юстиции Шемонаихинского района Департамента юстиции Восточно-Казахстанской области Министерства юстиции Республики Казахстан в Шемонаихинское межрайонное управление юстиции Департамента юстиции Восточно-Казахстанской области Министерства юстиции Республики Казахстан.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юстиции Жамбылского района Департамента юстиции Жамбылской области Министерства юстиции Республики Казахстан в Жамбылское межрайонное управление юстиции Департамента юстиции Жамбылской области Министерства юстиции Республики Казахстан.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юстиции района Т. Рыскулова Департамента юстиции Жамбылской области Министерства юстиции Республики Казахстан в Т. Рыскуловское межрайонное управление юстиции Департамента юстиции Жамбылской области Министерства юстиции Республики Казахстан.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Управление юстиции Таласского района Департамента юстиции Жамбылской области Министерства юстиции Республики Казахстан в Таласское межрайонное управление юстиции Департамента юстиции Жамбылской области Министерства юстиции Республики Казахстан.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Управление юстиции Шуского района Департамента юстиции Жамбылской области Министерства юстиции Республики Казахстан в Шуское межрайонное управление юстиции Департамента юстиции Жамбылской области Министерства юстиции Республики Казахстан.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Управление юстиции Акжаикского района Департамента юстиции Западно-Казахстанской области Министерства юстиции Республики Казахстан в Акжаикское межрайонное управление юстиции Департамента юстиции Западно-Казахстанской области Министерства юстиции Республики Казахстан.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Управление юстиции Бурлинского района Департамента юстиции Западно-Казахстанской области Министерства юстиции Республики Казахстан в Бурлинское межрайонное управление юстиции Департамента юстиции Западно-Казахстанской области Министерства юстиции Республики Казахстан.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Управление юстиции Зеленовского района Департамента юстиции Западно-Казахстанской области Министерства юстиции Республики Казахстан в межрайонное управление юстиции района "Бәйтерек" Департамента юстиции Западно-Казахстанской области Министерства юстиции Республики Казахстан.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Управление юстиции Казталовского района Департамента юстиции Западно-Казахстанской области Министерства юстиции Республики Казахстан в Казталовское межрайонное управление юстиции Департамента юстиции Западно-Казахстанской области Министерства юстиции Республики Казахстан.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Управление юстиции города Темиртау Департамента юстиции Карагандинской области Министерства юстиции Республики Казахстан в межрайонное управление юстиции города Темиртау Департамента юстиции Карагандинской области Министерства юстиции Республики Казахстан.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Управление юстиции города Балхаша Департамента юстиции Карагандинской области Министерства юстиции Республики Казахстан в межрайонное управление юстиции города Балхаша Департамента юстиции Карагандинской области Министерства юстиции Республики Казахстан.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Управление юстиции Жанааркинского района Департамента юстиции Карагандинской области Министерства юстиции Республики Казахстан в Жанааркинское межрайонное управление юстиции Департамента юстиции Карагандинской области Министерства юстиции Республики Казахстан.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Управление юстиции города Жезказгана Департамента юстиции Карагандинской области Министерства юстиции Республики Казахстан в межрайонное управление юстиции города Жезказгана Департамента юстиции Карагандинской области Министерства юстиции Республики Казахстан.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Управление юстиции Аулиекольского района Департамента юстиции Костанайской области Министерства юстиции Республики Казахстан в Аулиекольское межрайонное управление юстиции Департамента юстиции Костанайской области Министерства юстиции Республики Казахстан.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Управление юстиции Житикаринского района Департамента юстиции Костанайской области Министерства юстиции Республики Казахстан в Житикаринское межрайонное управление юстиции Департамента юстиции Костанайской области Министерства юстиции Республики Казахстан.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Управление юстиции Мендыкаринского района Департамента юстиции Костанайской области Министерства юстиции Республики Казахстан в Мендыкаринское межрайонное управление юстиции Департамента юстиции Костанайской области Министерства юстиции Республики Казахстан.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Управление юстиции Тарановского района Департамента юстиции Костанайской области Министерства юстиции Республики Казахстан в Тарановское межрайонное управление юстиции Департамента юстиции Костанайской области Министерства юстиции Республики Казахстан.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Управление юстиции города Аркалыка Департамента юстиции Костанайской области Министерства юстиции Республики Казахстан в межрайонное управление юстиции города Аркалыка Департамента юстиции Костанайской области Министерства юстиции Республики Казахстан.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Управление юстиции Аральского района Департамента юстиции Кызылординской области Министерства юстиции Республики Казахстан в Аральское межрайонное управление юстиции Департамента юстиции Кызылординской области Министерства юстиции Республики Казахстан.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Управление юстиции Кармакшинского района Департамента юстиции Кызылординской области Министерства юстиции Республики Казахстан в Кармакшинское межрайонное управление юстиции Департамента юстиции Кызылординской области Министерства юстиции Республики Казахстан.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Управление юстиции Жанакорганского района Департамента юстиции Кызылординской области Министерства юстиции Республики Казахстан в Жанакорганское межрайонное управление юстиции Департамента юстиции Кызылординской области Министерства юстиции Республики Казахстан.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Управление юстиции города Жанаозена Департамента юстиции Мангистауской области Министерства юстиции Республики Казахстан в межрайонное управление юстиции города Жанаозена Департамента юстиции Мангистауской области Министерства юстиции Республики Казахстан.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Управление юстиции Мангистауского района Департамента юстиции Мангистауской области Министерства юстиции Республики Казахстан в Мангистауское межрайонное управление юстиции Департамента юстиции Мангистауской области Министерства юстиции Республики Казахстан.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Управление юстиции города Аксу Департамента юстиции Павлодарской области Министерства юстиции Республики Казахстан в межрайонное управление юстиции города Аксу Департамента юстиции Павлодарской области Министерства юстиции Республики Казахстан.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Управление юстиции Актогайского района Департамента юстиции Павлодарской области Министерства юстиции Республики Казахстан в Актогайское межрайонное управление юстиции Департамента юстиции Павлодарской области Министерства юстиции Республики Казахстан.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Управление юстиции Качирского района Департамента юстиции Павлодарской области Министерства юстиции Республики Казахстан в Теренкольское межрайонное управление юстиции Департамента юстиции Павлодарской области Министерства юстиции Республики Казахстан.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Управление юстиции города Экибастуза Департамента юстиции Павлодарской области Министерства юстиции Республики Казахстан в межрайонное управление юстиции города Экибастуза Департамента юстиции Павлодарской области Министерства юстиции Республики Казахстан.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Управление юстиции Кызылжарского района Департамента юстиции Северо-Казахстанской области Министерства юстиции Республики Казахстан в Кызылжарское межрайонное управление юстиции Департамента юстиции Северо-Казахстанской области Министерства юстиции Республики Казахстан.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Управление юстиции района имени Шал акына Департамента юстиции Северо-Казахстанской области Министерства юстиции Республики Казахстан в межрайонное управление юстиции имени Шал акына Департамента юстиции Северо-Казахстанской области Министерства юстиции Республики Казахстан.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Управление юстиции Тайыншинского района Департамента юстиции Северо-Казахстанской области Министерства юстиции Республики Казахстан в Тайыншинское межрайонное управление юстиции Департамента юстиции Северо-Казахстанской области Министерства юстиции Республики Казахстан.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Управление юстиции района имени Габита Мусрепова Департамента юстиции Северо-Казахстанской области Министерства юстиции Республики Казахстан в межрайонное управление юстиции имени Габита Мусрепова Департамента юстиции Северо-Казахстанской области Министерства юстиции Республики Казахстан.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Управление юстиции города Кентау Департамента юстиции Туркестанской области Министерства юстиции Республики Казахстан в межрайонное управление юстиции города Кентау Департамента юстиции Туркестанской области Министерства юстиции Республики Казахстан.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Управление юстиции Жетысайского района Департамента юстиции Туркестанской области Министерства юстиции Республики Казахстан в Жетысайское межрайонное управление юстиции Департамента юстиции Туркестанской области Министерства юстиции Республики Казахстан.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Управление юстиции Ордабасинского района Департамента юстиции Туркестанской области Министерства юстиции Республики Казахстан в Ордабасинское межрайонное управление юстиции Департамента юстиции Туркестанской области Министерства юстиции Республики Казахстан.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Управление юстиции Сайрамского района Департамента юстиции Туркестанской области Министерства юстиции Республики Казахстан в Сайрамское межрайонное управление юстиции Департамента юстиции Туркестанской области Министерства юстиции Республики Казахстан.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Управление юстиции Сарыагашского района Департамента юстиции Туркестанской области Министерства юстиции Республики Казахстан в Сарыагашское межрайонное управление юстиции Департамента юстиции Туркестанской области Министерства юстиции Республики Казахстан.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1048</w:t>
            </w:r>
          </w:p>
        </w:tc>
      </w:tr>
    </w:tbl>
    <w:bookmarkStart w:name="z234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органов, находящихся в ведении Министерства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юстиции Акмолинской области Министерства юстиции Республики Казахстан.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юстиции Актюбинской области Министерства юстиции Республики Казахстан.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юстиции Алматинской области Министерства юстиции Республики Казахстан.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юстиции Атырауской области Министерства юстиции Республики Казахстан.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юстиции Восточно-Казахстанской области Министерства юстиции Республики Казахстан.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юстиции Жамбылской области Министерства юстиции Республики Казахстан.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юстиции Западно-Казахстанской области Министерства юстиции Республики Казахстан.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юстиции Карагандинской области Министерства юстиции Республики Казахстан.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юстиции Кызылординской области Министерства юстиции Республики Казахстан.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юстиции Костанайской области Министерства юстиции Республики Казахстан.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юстиции Мангистауской области Министерства юстиции Республики Казахстан.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юстиции Павлодарской области Министерства юстиции Республики Казахстан.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юстиции Северо-Казахстанской области Министерства юстиции Республики Казахстан.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юстиции Туркестанской области Министерства юстиции Республики Казахстан.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юстиции города Нур-Султана Министерства юстиции Республики Казахстан.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юстиции города Алматы Министерства юстиции Республики Казахстан.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юстиции города Шымкент Министерства юстиции Республики Казахстан.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Аккольское межрайонное управление юстиции Департамента юстиции Акмолинской области Министерства юстиции Республики Казахстан.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Есильское межрайонное управление юстиции Департамента юстиции Акмолинской области Министерства юстиции Республики Казахстан.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Целиноградское межрайонное управление юстиции Департамента юстиции Акмолинской области Министерства юстиции Республики Казахстан.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Бурабайское межрайонное управление юстиции Департамента юстиции Акмолинской области Министерства юстиции Республики Казахстан.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Аксуское межрайонное управление юстиции Департамента юстиции Алматинской области Министерства юстиции Республики Казахстан.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Енбекшиказахское межрайонное управление юстиции Департамента юстиции Алматинской области Министерства юстиции Республики Казахстан.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Карасайское межрайонное управление юстиции Департамента юстиции Алматинской области Министерства юстиции Республики Казахстан.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Панфиловское межрайонное управление юстиции Департамента юстиции Алматинской области Министерства юстиции Республики Казахстан.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Межрайонное управление юстиции города Капшагая Департамента юстиции Алматинской области Министерства юстиции Республики Казахстан.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Межрайонное управление юстиции города Текели Департамента юстиции Алматинской области Министерства юстиции Республики Казахстан.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Мугалжарское межрайонное управление юстиции Департамента юстиции Актюбинской области Министерства юстиции Республики Казахстан.</w:t>
      </w:r>
    </w:p>
    <w:bookmarkEnd w:id="252"/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Уилское межрайонное управление юстиции Департамента юстиции Актюбинской области Министерства юстиции Республики Казахстан.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Хромтауское межрайонное управление юстиции Департамента юстиции Актюбинской области Министерства юстиции Республики Казахстан.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Шалкарское межрайонное управление юстиции Департамента юстиции Актюбинской области Министерства юстиции Республики Казахстан.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Жылыойское межрайонное управление юстиции Департамента юстиции Атырауской области Министерства юстиции Республики Казахстан.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Махамбетское межрайонное управление юстиции Департамента юстиции Атырауской области Министерства юстиции Республики Казахстан.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Курмангазинское межрайонное управление юстиции Департамента юстиции Атырауской области Министерства юстиции Республики Казахстан.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Алтайское межрайонное управление юстиции Департамента юстиции Восточно-Казахстанской области Министерства юстиции Республики Казахстан.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Межрайонное управление юстиции города Семей Департамента юстиции Восточно-Казахстанской области Министерства юстиции Республики Казахстан.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Тарбагатайское межрайонное управление юстиции Департамента юстиции Восточно-Казахстанской области Министерства юстиции Республики Казахстан.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Урджарское межрайонное управление юстиции Департамента юстиции Восточно-Казахстанской области Министерства юстиции Республики Казахстан.</w:t>
      </w:r>
    </w:p>
    <w:bookmarkEnd w:id="262"/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Шемонаихинское межрайонное управление юстиции Департамента юстиции Восточно-Казахстанской области Министерства юстиции Республики Казахстан.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Жамбылское межрайонное управление юстиции Департамента юстиции Жамбылской области Министерства юстиции Республики Казахстан.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Т. Рыскуловское межрайонное управление юстиции Департамента юстиции Жамбылской области Министерства юстиции Республики Казахстан.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Таласское межрайонное управление юстиции Департамента юстиции Жамбылской области Министерства юстиции Республики Казахстан.</w:t>
      </w:r>
    </w:p>
    <w:bookmarkEnd w:id="266"/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Шуское межрайонное управление юстиции Департамента юстиции Жамбылской области Министерства юстиции Республики Казахстан.</w:t>
      </w:r>
    </w:p>
    <w:bookmarkEnd w:id="267"/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Акжаикское межрайонное управление юстиции Департамента юстиции Западно-Казахстанской области Министерства юстиции Республики Казахстан.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Бурлинское межрайонное управление юстиции Департамента юстиции Западно-Казахстанской области Министерства юстиции Республики Казахстан.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Межрайонное управление юстиции района "Бәйтерек" Департамента юстиции Западно-Казахстанской области Министерства юстиции Республики Казахстан.</w:t>
      </w:r>
    </w:p>
    <w:bookmarkEnd w:id="270"/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Казталовское межрайонное управление юстиции Департамента юстиции Западно-Казахстанской области Министерства юстиции Республики Казахстан.</w:t>
      </w:r>
    </w:p>
    <w:bookmarkEnd w:id="271"/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Межрайонное управление юстиции города Темиртау Департамента юстиции Карагандинской области Министерства юстиции Республики Казахстан.</w:t>
      </w:r>
    </w:p>
    <w:bookmarkEnd w:id="272"/>
    <w:bookmarkStart w:name="z2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Управление юстиции Каркаралинского района Департамента юстиции Карагандинской области Министерства юстиции Республики Казахстан.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Межрайонное управление юстиции города Балхаша Департамента юстиции Карагандинской области Министерства юстиции Республики Казахстан.</w:t>
      </w:r>
    </w:p>
    <w:bookmarkEnd w:id="274"/>
    <w:bookmarkStart w:name="z2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Жанааркинское межрайонное управление юстиции Департамента юстиции Карагандинской области Министерства юстиции Республики Казахстан.</w:t>
      </w:r>
    </w:p>
    <w:bookmarkEnd w:id="275"/>
    <w:bookmarkStart w:name="z28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Межрайонное управление юстиции города Жезказгана Департамента юстиции Карагандинской области Министерства юстиции Республики Казахстан.</w:t>
      </w:r>
    </w:p>
    <w:bookmarkEnd w:id="276"/>
    <w:bookmarkStart w:name="z28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Аулиекольское межрайонное управление юстиции Департамента юстиции Костанайской области Министерства юстиции Республики Казахстан.</w:t>
      </w:r>
    </w:p>
    <w:bookmarkEnd w:id="277"/>
    <w:bookmarkStart w:name="z2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Житикаринское межрайонное управление юстиции Департамента юстиции Костанайской области Министерства юстиции Республики Казахстан.</w:t>
      </w:r>
    </w:p>
    <w:bookmarkEnd w:id="278"/>
    <w:bookmarkStart w:name="z28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Мендыкаринское межрайонное управление юстиции Департамента юстиции Костанайской области Министерства юстиции Республики Казахстан.</w:t>
      </w:r>
    </w:p>
    <w:bookmarkEnd w:id="279"/>
    <w:bookmarkStart w:name="z29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Тарановское межрайонное управление юстиции Департамента юстиции Костанайской области Министерства юстиции Республики Казахстан.</w:t>
      </w:r>
    </w:p>
    <w:bookmarkEnd w:id="280"/>
    <w:bookmarkStart w:name="z29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Межрайонное управление юстиции города Аркалыка Департамента юстиции Костанайской области Министерства юстиции Республики Казахстан.</w:t>
      </w:r>
    </w:p>
    <w:bookmarkEnd w:id="281"/>
    <w:bookmarkStart w:name="z29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Аральское межрайонное управление юстиции Департамента юстиции Кызылординской области Министерства юстиции Республики Казахстан.</w:t>
      </w:r>
    </w:p>
    <w:bookmarkEnd w:id="282"/>
    <w:bookmarkStart w:name="z29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Кармакшинское межрайонное управление юстиции Департамента юстиции Кызылординской области Министерства юстиции Республики Казахстан.</w:t>
      </w:r>
    </w:p>
    <w:bookmarkEnd w:id="283"/>
    <w:bookmarkStart w:name="z29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Жанакорганское межрайонное управление юстиции Департамента юстиции Кызылординской области Министерства юстиции Республики Казахстан.</w:t>
      </w:r>
    </w:p>
    <w:bookmarkEnd w:id="284"/>
    <w:bookmarkStart w:name="z2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Межрайонное управление юстиции города Жанаозена Департамента юстиции Мангистауской области Министерства юстиции Республики Казахстан.</w:t>
      </w:r>
    </w:p>
    <w:bookmarkEnd w:id="285"/>
    <w:bookmarkStart w:name="z2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Управление юстиции Бейнеуского района Департамента юстиции Мангистауской области Министерства юстиции Республики Казахстан.</w:t>
      </w:r>
    </w:p>
    <w:bookmarkEnd w:id="286"/>
    <w:bookmarkStart w:name="z2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Мангистауское межрайонное управление юстиции Департамента юстиции Мангистауской области Министерства юстиции Республики Казахстан.</w:t>
      </w:r>
    </w:p>
    <w:bookmarkEnd w:id="287"/>
    <w:bookmarkStart w:name="z2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Межрайонное управление юстиции города Аксу Департамента юстиции Павлодарской области Министерства юстиции Республики Казахстан.</w:t>
      </w:r>
    </w:p>
    <w:bookmarkEnd w:id="288"/>
    <w:bookmarkStart w:name="z2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Актогайское межрайонное управление юстиции Департамента юстиции Павлодарской области Министерства юстиции Республики Казахстан.</w:t>
      </w:r>
    </w:p>
    <w:bookmarkEnd w:id="289"/>
    <w:bookmarkStart w:name="z3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Теренкольское межрайонное управление юстиции Департамента юстиции Павлодарской области Министерства юстиции Республики Казахстан.</w:t>
      </w:r>
    </w:p>
    <w:bookmarkEnd w:id="290"/>
    <w:bookmarkStart w:name="z3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Межрайонное управление юстиции города Экибастуза Департамента юстиции Павлодарской области Министерства юстиции Республики Казахстан.</w:t>
      </w:r>
    </w:p>
    <w:bookmarkEnd w:id="291"/>
    <w:bookmarkStart w:name="z3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Кызылжарское межрайонное управление юстиции Департамента юстиции Северо-Казахстанской области Министерства юстиции Республики Казахстан.</w:t>
      </w:r>
    </w:p>
    <w:bookmarkEnd w:id="292"/>
    <w:bookmarkStart w:name="z3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Межрайонное управление юстиции имени Шал акына Департамента юстиции Северо-Казахстанской области Министерства юстиции Республики Казахстан.</w:t>
      </w:r>
    </w:p>
    <w:bookmarkEnd w:id="293"/>
    <w:bookmarkStart w:name="z3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Тайыншинское межрайонное управление юстиции Департамента юстиции Северо-Казахстанской области Министерства юстиции Республики Казахстан.</w:t>
      </w:r>
    </w:p>
    <w:bookmarkEnd w:id="294"/>
    <w:bookmarkStart w:name="z30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Межрайонное управление юстиции имени Габита Мусрепова Департамента юстиции Северо-Казахстанской области Министерства юстиции Республики Казахстан.</w:t>
      </w:r>
    </w:p>
    <w:bookmarkEnd w:id="295"/>
    <w:bookmarkStart w:name="z3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Межрайонное управление юстиции города Кентау Департамента юстиции Туркестанской области Министерства юстиции Республики Казахстан.</w:t>
      </w:r>
    </w:p>
    <w:bookmarkEnd w:id="296"/>
    <w:bookmarkStart w:name="z3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Жетысайское межрайонное управление юстиции Департамента юстиции Туркестанской области Министерства юстиции Республики Казахстан.</w:t>
      </w:r>
    </w:p>
    <w:bookmarkEnd w:id="297"/>
    <w:bookmarkStart w:name="z3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Ордабасинское межрайонное управление юстиции Департамента юстиции Туркестанской области Министерства юстиции Республики Казахстан.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Сайрамское межрайонное управление юстиции Департамента юстиции Туркестанской области Министерства юстиции Республики Казахстан.</w:t>
      </w:r>
    </w:p>
    <w:bookmarkEnd w:id="299"/>
    <w:bookmarkStart w:name="z31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Сарыагашское межрайонное управление юстиции Департамента юстиции Туркестанской области Министерства юстиции Республики Казахстан.</w:t>
      </w:r>
    </w:p>
    <w:bookmarkEnd w:id="3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