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236f" w14:textId="0962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2019 года № 1046.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2015 г., № 87-88, ст. 631)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2020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1046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1193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Доплаты и надбавки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физической культуры и спорта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5459"/>
        <w:gridCol w:w="1494"/>
        <w:gridCol w:w="1584"/>
        <w:gridCol w:w="3427"/>
      </w:tblGrid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доплат и надбавок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доплат и надбавок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Размеры доплат и надбавок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непосредственное обеспечение высококачественного учебно-тренировочного процесса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условия выплаты доплаты по конкретному перечню должностей устанавливаются центральным исполнительным органом в области физической культуры и 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Данная доплата выплачивается по наивысшему показателю.</w:t>
            </w:r>
          </w:p>
          <w:bookmarkEnd w:id="3"/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Центра олимпийской подготовки, детско -юношеских спортивных школ, специализированных детско-юношеских школ олимпийского резерва, специализированных детско-юношеских спортивных школ, колледжей спорта, школ-интернатов для одаренных в спорте детей, школ-интернатов-колледжей, школ высшего спортивного мастерства, Центра подготовки олимпийского резерва, Центра спортивной подготовки для лиц с ограниченными физическими возможностями, Центра национальных и конных видов спорта, Дирекции развития спорта, спортивных клубов: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Олимпийских, Паралимпийских играх: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второе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третье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четвертое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пятое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шестое место</w:t>
            </w:r>
          </w:p>
          <w:bookmarkEnd w:id="4"/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от ДО</w:t>
            </w:r>
          </w:p>
          <w:bookmarkEnd w:id="5"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юношеских олимпийских играх, чемпионатах мира: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второе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третье место</w:t>
            </w:r>
          </w:p>
          <w:bookmarkEnd w:id="6"/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 от ДО </w:t>
            </w:r>
          </w:p>
          <w:bookmarkEnd w:id="7"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Сурдлимпийских играх, Азиатских играх, Азиатских Паралимпийских играх, кубках мира: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второе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третье место</w:t>
            </w:r>
          </w:p>
          <w:bookmarkEnd w:id="8"/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4 % от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3,5 % от ДО </w:t>
            </w:r>
          </w:p>
          <w:bookmarkEnd w:id="9"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чемпионатах Азии, этапах кубка мира, чемпионатах мира (среди молодежи и юношей), чемпионатах Европы, Евразийских играх и Всемирных Универсиадах: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второе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третье место</w:t>
            </w:r>
          </w:p>
          <w:bookmarkEnd w:id="10"/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 от ДО</w:t>
            </w:r>
          </w:p>
          <w:bookmarkEnd w:id="11"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чемпионатах Азии (среди молодежи и юношей), кубках Азии, Международных спортивных играх "Дети Азии":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второе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третье место</w:t>
            </w:r>
          </w:p>
          <w:bookmarkEnd w:id="12"/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1,5 % от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ДО</w:t>
            </w:r>
          </w:p>
          <w:bookmarkEnd w:id="13"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чемпионатах республики, спартакиадах Республики Казахстан, юношеских молодежных играх, Паралимпийских играх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второе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третье место</w:t>
            </w:r>
          </w:p>
          <w:bookmarkEnd w:id="14"/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 от ДО </w:t>
            </w:r>
          </w:p>
          <w:bookmarkEnd w:id="15"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республиканской школы высшего спортивного мастерства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чемпионатах республики (среди молодежи и старших юношей)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ДО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республиканских центров олимпийской подготовки, колледжей спорта и школ высшего спортивного мастерства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подготовку чемпионов и призеров спортивных соревнований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условия выплаты указанной доплаты устанавливаются центральным исполнительным органом в области физической культуры и 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Данная доплата выплачивается по наивысшему показателю. </w:t>
            </w:r>
          </w:p>
          <w:bookmarkEnd w:id="16"/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Тренерам, тренерам-преподавателям по спорту Центра олимпийской подготовки, детско-юношеских спортивных школ, специализированных детско-юношеских школ олимпийского резерва, специализированных детско-юношеских спортивных школ, колледжей спорта, школ-интернатов для одаренных в спорте детей, школ-интернатов-колледжей, школ высшего спортивного мастерства, Центра подготовки олимпийского резерва, Центра спортивной подготовки для лиц с ограниченными физическими возможностями, Центра национальных и конных видов спорта, Дирекции развития спорта, спортивных клуб: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Олимпийских, Паралимпийских играх: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второе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третье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четвертое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пятое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шестое место</w:t>
            </w:r>
          </w:p>
          <w:bookmarkEnd w:id="17"/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90 % от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80 % от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70 % от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60 % от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ДО</w:t>
            </w:r>
          </w:p>
          <w:bookmarkEnd w:id="18"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юношеских олимпийских играх, чемпионатах мира: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второе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третье место</w:t>
            </w:r>
          </w:p>
          <w:bookmarkEnd w:id="19"/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от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от ДО </w:t>
            </w:r>
          </w:p>
          <w:bookmarkEnd w:id="20"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Сурдлимпийских, Азиатских играх, Азиатских Паралимпийских играх, кубках мира: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второе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третье место </w:t>
            </w:r>
          </w:p>
          <w:bookmarkEnd w:id="21"/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40 % от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 ДО</w:t>
            </w:r>
          </w:p>
          <w:bookmarkEnd w:id="22"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чемпионатах Азии, этапах кубка мира, чемпионатах мира (среди молодежи и юношей), чемпионатах Европы, Евразийских играх и Всемирных универсиадах: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второе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третье место </w:t>
            </w:r>
          </w:p>
          <w:bookmarkEnd w:id="23"/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 ДО</w:t>
            </w:r>
          </w:p>
          <w:bookmarkEnd w:id="24"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чемпионатах Азии (среди молодежи и юношей), кубках Азии, Международных спортивных играх "Дети Азии":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второе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третье место </w:t>
            </w:r>
          </w:p>
          <w:bookmarkEnd w:id="25"/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от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от ДО </w:t>
            </w:r>
          </w:p>
          <w:bookmarkEnd w:id="26"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чемпионатах республики, Спартакиадах Республики Казахстан, юношеских молодежных играх, Паралимпийских играх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второе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третье место </w:t>
            </w:r>
          </w:p>
          <w:bookmarkEnd w:id="27"/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от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от ДО </w:t>
            </w:r>
          </w:p>
          <w:bookmarkEnd w:id="28"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Республиканской школы высшего спортивного мастерства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чемпионатах республики (среди молодежи и старших юношей)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от ДО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республиканских центров олимпийской подготовки, колледжей спорта и школ высшего спортивного мастерства 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обеспечение учебно-методическими материалами спорт высших достижений и массовый спорт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Управленческому и основному персоналам Республиканского учебно-методического и аналитического центра по физической культуре и спорту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от ДО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работникам, занятым на работах с вредными (особо вредными) и опасными (особо опасными) условиями труда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 Трудовым кодексом Республики Казахстан от 23 ноября 2015 года и на основании списка (перечня) производств, цехов, профессий и должностей с вредными условиями труда, утвержденного уполномоченным государственным органом по труду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вредными (токсичными) химическими веществами;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шумопроизводящей аппаратурой </w:t>
            </w:r>
          </w:p>
          <w:bookmarkEnd w:id="29"/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от БДО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 от БДО</w:t>
            </w:r>
          </w:p>
          <w:bookmarkEnd w:id="30"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антидопинговой лаборатории спортсменов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за спортивное звание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звания присваиваются в порядке, установленном уполномоченным центральным исполнительным органом 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1"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"Мастер спорта международного класса", "Мастер спорта"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 БДО 15 % от БДО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Данная надбавка выплачивается по наивысшему показателю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организацию и обеспечение выполнения уникальных и высокотехнологичных исследований на выявление наличия допинга в биологических пробах спортсменов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Управленческому и основному персоналам Антидопинговой лаборатории спортсменов и Национального антидопингового центра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от ДО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32"/>
    <w:bookmarkStart w:name="z9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Медицинским работникам оплата труда за обслуживание спортивных соревнований и учебно-тренировочных сборов за пределами рабочего времени производится организациями, проводящими спортивные соревнования, за фактически отработанные часы, исходя из должностного оклада. </w:t>
      </w:r>
    </w:p>
    <w:bookmarkEnd w:id="33"/>
    <w:bookmarkStart w:name="z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Спортивным судьям за обслуживание одного дня спортивных соревнований, кроме игровых видов спорта, и обслуживание одной игры, но не более чем за две игры в день, спортивных соревнований по игровым видам спорта, проводимых по календарным планам спортивных мероприятий организаций, выплачивается: </w:t>
      </w:r>
    </w:p>
    <w:bookmarkEnd w:id="34"/>
    <w:bookmarkStart w:name="z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судье международной категории 15 % от БДО;</w:t>
      </w:r>
    </w:p>
    <w:bookmarkEnd w:id="35"/>
    <w:bookmarkStart w:name="z9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национальному судье по спорту высшей категории 12 % от БДО;</w:t>
      </w:r>
    </w:p>
    <w:bookmarkEnd w:id="36"/>
    <w:bookmarkStart w:name="z9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национальному судье по спорту 10 % от БДО;</w:t>
      </w:r>
    </w:p>
    <w:bookmarkEnd w:id="37"/>
    <w:bookmarkStart w:name="z9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судье 1 категории 8 % от БДО;</w:t>
      </w:r>
    </w:p>
    <w:bookmarkEnd w:id="38"/>
    <w:bookmarkStart w:name="z9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судье по спорту 7 % от БДО. </w:t>
      </w:r>
    </w:p>
    <w:bookmarkEnd w:id="39"/>
    <w:bookmarkStart w:name="z9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и условия выплаты доплаты за непосредственное обеспечение высококачественного учебно-тренировочного процесса и подготовку чемпиона и призеров спортивных соревнований по игровым видам спорта тренерам, тренерам-преподавателям по игровым видам спорта устанавливаются центральным исполнительным органом в области физической культуры и спорта.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