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cb99" w14:textId="b38c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22 января 1999 года № 29 "О мерах по дальнейшей оптимизации системы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2019 года № 1037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22 января 1999 года № 29 "О мерах по дальнейшей оптимизации системы государственных органов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Указ Президента Республики Казахстан от 22 января 1999 года № 29 "О мерах по дальнейшей оптимизации системы государственных органов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22 января 1999 года № 29 "О мерах по дальнейшей оптимизации системы государственных органов Республики Казахстан" (САПП Республики Казахстан, 1999 г., № 1, ст. 2) следующие изменения: в приложении 1 к вышеназванному Указу: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строку: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8"/>
        <w:gridCol w:w="6142"/>
      </w:tblGrid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8"/>
        <w:gridCol w:w="6142"/>
      </w:tblGrid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строку: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8"/>
        <w:gridCol w:w="6142"/>
      </w:tblGrid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8"/>
        <w:gridCol w:w="6142"/>
      </w:tblGrid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строку: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8"/>
        <w:gridCol w:w="6142"/>
      </w:tblGrid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8"/>
        <w:gridCol w:w="6142"/>
      </w:tblGrid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совместно с центральными государственными органами принять меры, вытекающие из настоящего Указа.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2020 года, за исключением подпункта 2) пункта 1, который вводится в действие с 1 января 2021 года, и подпункта 3) пункта 1, который вводится в действие с 1 января 2022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