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3e43c" w14:textId="953e4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июня 2018 года № 395 "Об утверждении Комплексного плана по борьбе с онкологическими заболеваниями в Республике Казахстан на 2018 - 2022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2019 года № 1029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июня 2018 года № 395 "Об утверждении Комплексного плана по борьбе с онкологическими заболеваниями в Республике Казахстан на 2018 - 2022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Центральным исполнительным органам, акимам областей, городов республиканского значения и столицы: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надлежащее и своевременное выполнение мероприятий, предусмотренных Комплексным планом;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ежегодно к 10 января представлять в Министерство здравоохранения Республики Казахстан информацию о ходе реализации мероприятий, предусмотренных Комплексным планом.";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борьбе с онкологическими заболеваниями в Республике Казахстан на 2018 - 2022 годы,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здравоохранения Республики Казахстан и акиматам областей, городов республиканского значения и столицы принять меры, вытекающие из настоящего постановления.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1029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2018 года № 395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Комплексный план по борьбе с онкологическими заболеваниями в Республике Казахстан на 2018 - 2022 годы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5"/>
        <w:gridCol w:w="2065"/>
        <w:gridCol w:w="2065"/>
        <w:gridCol w:w="2065"/>
        <w:gridCol w:w="2065"/>
        <w:gridCol w:w="186"/>
        <w:gridCol w:w="1366"/>
        <w:gridCol w:w="423"/>
      </w:tblGrid>
      <w:tr>
        <w:trPr>
          <w:trHeight w:val="30" w:hRule="atLeast"/>
        </w:trPr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мероприятий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завершения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за исполнение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 проведения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Предполагаемые расходы, тыс. тенге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Источники финансирования
</w:t>
            </w:r>
          </w:p>
        </w:tc>
      </w:tr>
      <w:tr>
        <w:trPr>
          <w:trHeight w:val="30" w:hRule="atLeast"/>
        </w:trPr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2018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2019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2020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2021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2022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2606"/>
        <w:gridCol w:w="484"/>
        <w:gridCol w:w="1237"/>
        <w:gridCol w:w="1104"/>
        <w:gridCol w:w="241"/>
        <w:gridCol w:w="975"/>
        <w:gridCol w:w="975"/>
        <w:gridCol w:w="975"/>
        <w:gridCol w:w="975"/>
        <w:gridCol w:w="842"/>
        <w:gridCol w:w="1208"/>
      </w:tblGrid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Направление I. Профилактика и управление факторами риска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1. Развитие профилактики онкологических заболеваний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Повысить приверженность населения к здоровому образу жизни путем информированности населения о факторах риска развития онкологических заболеваний и пропаганды принципов здорового питания, физической активности, отказа от табакокурения, употребления алкогольной продукции и другие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МИОР, акиматы областей, городов республиканского значения и столицы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2019 - 2022 годы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мониторинг информированности населения о первых признаках онкологических заболеваний и современных методах их диагностики и лечения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2019 - 2022 годы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Проработать внедрение рекомендаций Европейского кодекса борьбы против онкологических заболеваний в учебно-воспитательный процесс организаций среднего образования 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АО "НАО имени И. Алтынсарина" (по согласованию)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2019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Предусмотреть включение семинаров, лекций и круглых столов по изучению рекомендаций Европейского кодекса борьбы против онкологических заболеваний для педагогических работников в план работы в межкурсовой период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семинары, круглые столы, лекции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АО "НЦПК "Өрлеу" (по согласованию)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2019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профилактику онкологических заболеваний, вызванных инфекциями, путем: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проведения информационной кампании о необходимости вакцинации от вируса папилломы человека;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увеличения охвата вакцинацией от вирусного гепатита "В" не менее 95 % от целевой группы;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информирования о добровольной вакцинации подростков от вируса папилломы человека с охватом не менее 70 % подростков в возрасте от 10 - 13 лет</w:t>
            </w:r>
          </w:p>
          <w:bookmarkEnd w:id="8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2018 - 2022 годы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РБ 070-101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контроль за реализацией мероприятий по снижению воздействия канцерогенных факторов на рабочем месте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МТСЗН, акиматы областей, городов республиканского значения и столицы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2018 -2022 годы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мониторинг снижения влияния канцерогенной нагрузки на объекты окружающей среды (воздух, воду, почву, продукты питания)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акиматы областей, городов республиканского значения и столицы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2018 -2022 годы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реализацию мероприятий по сотрудничеству с неправительственными организациями в части проведения совместных мероприятий (акций, круглых столов, конференций и др.) по профилактике и ранней диагностике онкологических заболеваний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карта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2018 - 2022 годы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2. Повышение эффективности онкологических скрининговых осмотров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Расширить и обеспечить охват целевых групп от 70 % и выше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отдельных скрининговых осмотров (рака шейки матки, рака молочной железы, колоректального рака):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 молочной железы: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 - 60 %,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- 70 %,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- 80 %,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 - 90%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 шейки матки: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2019 - 2022 годы -90%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Колоректальный рак: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 - 60 %,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- 70 %,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 - 80 %,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- 90 %</w:t>
            </w:r>
          </w:p>
          <w:bookmarkEnd w:id="9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карта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2019 -2022 годы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265172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558 894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852 405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1 155 175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2 831 646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067-100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Проработать вопрос по внедрению солидарной ответственности при прохождении и проведении онкологических скрининговых осмотров граждан и медицинских организаций 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акиматы областей, городов республиканского значения и столицы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2019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Доукомплектовать медицинские организации необходимым оборудованием для проведения углубленной диагностики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скрининговых исследованиях на раннее выявление рака молочной железы (цифровые маммографы-5), колоректального рака (эндовидеостойки с колоноскопами - 6)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карта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2019 - 2022 годы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лизинг/МБ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Направление II. Высокоэффективная ранняя диагностика
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Повысить доступность проведения ПЭТ - исследований онкологическим больным за счет: </w:t>
            </w:r>
          </w:p>
        </w:tc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акиматы областей, городов республиканского значения и столицы</w:t>
            </w:r>
          </w:p>
        </w:tc>
        <w:tc>
          <w:tcPr>
            <w:tcW w:w="1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2019 - 2022 годы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2 539 493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3 283 848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2 523 444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2 149 502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10 496 287</w:t>
            </w:r>
          </w:p>
        </w:tc>
        <w:tc>
          <w:tcPr>
            <w:tcW w:w="1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РБ067-100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увеличения услуг по проведению ПЭТ - исследований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организации ПЭТ -центров: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КазНИИОиР в Восточно-Казахстанской области, в Актюбинской области, в ННОЦ г. Нур-Султан, в г. Шымкент</w:t>
            </w:r>
          </w:p>
          <w:bookmarkEnd w:id="10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акиматы областей, городов республиканского значения и столицы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Дооснастить Центр ядерной медицины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КазНИИОиР системой экспертного класса - гаммакамерой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КазНИИОиР (по согласованию)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Включить в стандарт организации оказания онкологической помощи методы радионуклидной диагностики и терапии при онкологических заболеваниях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2021 - 2022 годы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Повысить доступность диагностических исследований, доукомплектовав медицинским оборудованием, в т.ч: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карта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2019 -2022 годы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ОО/Ц в 4-х регионах цифровыми рентген аппаратами на 3 рабочих места в рамках лизинга; 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Мангистауской, Западно-Казахстанской, Алматинской, Атырауской областей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2019 - 2022 годы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ОО/Ц в 4-х регионах магнитно-резонансными томографами для диагностики; 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Атырауской, Восточно- Казахстанской, Северо-Казахстанской областей, города Нур-Султан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2019 - 2022 годы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ОО/Ц в 4-х регионах оборудованием для телепатологии с последующим созданием единой сети; 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Актюбинской, Атыраус кой, Жамбыл ской, Мангистау ской областей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2019 -2020 годы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ОО/Ц в 4-х регионах и КазНИИОиР, оборудованием для гистологической и иммуногистохимической диагностики;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Жамбылс кой, Кызылординской, областей, городов Нур-Султан, Шымкент, КазНИИОиР (по согласованию)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2019 -2020 годы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расширения доступности клинико-диагностических услуг (КТ, МРТ) пациентов с подозрением на онкологические заболевания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2019 -2020 годы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1 069 858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1 592 804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1 592 804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1 592 804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5 848 270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067-100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Обеспечить охват гистологической иммуногистохимической диагностикой в регионах в соответствии с потребностью населения 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2019 - 2022 годы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РБ 067-100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новые методы молекулярно- генетического тестирования опухолей основных локализаций (рака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легкого, колоректального рака, меланома) и утвердить тарифы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охват молекулярно-генетической и молекулярно-биологической диагностикой в регионах в соответствии с потребностью населения, не менее 10 % трудно диагностируемых случаев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КазНИИОиР (по согласованию)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2019 -2022 годы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279 448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309 468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309 468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309 468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1 207 852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067-100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телемедицинское консультирование онкологических больных во всех регионах путем оснащения онкологических организаций оборудованием для телеконсультаций (второе мнение, заочное консультирование, телескрининг и т.д.), в том числе международное телеконсультирование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телемедицинского консуль тирова ния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2019 -2022 годы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и внедрить международные телеконсультации биообразцов опухолей через систему телепатологии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международных телеконсультаций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2019 - 2022 годы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121 309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294 897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294 897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294 897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1 006 000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РБ067-100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Направление III. Внедрение интегрированной модели оказания онкологической помощи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1. Совершенствование нормативно-правовой базы и механизмов финансирования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совершенствование стандарта организации оказания онкологической помощи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2018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Обеспечить совершенствование стандарта организации оказания медицинской реабилитации 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2019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совершенствование клинических протоколов диагностики и лечения онкологических заболеваний с учетом наилучших международных практик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клинические протоколы диагностики и лечения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2018 - 2019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Пересмотреть формы, предназначенные для сбора административных данных в области здравоохранения, в части включения статистических показателей по онкологии в соответствии с международными стандартами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2019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Предусмотреть возмещение затрат на оказание онкологической помощи по клинико-затратным группам и пересмотреть тарифы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Проработать вопрос механизма возмещения затрат за проживание иногородних пациентов в пансионатах при проведении амбулаторного лечения, в том числе в рамках ГЧП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Правительство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систему поощрения врачей- онкологов/медсестер/медицинских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ПМСП, выполняющих функции координаторов оказания онкологической помощи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Правительство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акиматы областей, городов республиканского значения и столицы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и внедрить методику планирования услуг в онкологии и гематологии, в том числе в части расчета потребности химиотерапии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акиматы областей, городов республиканского значения и столицы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2019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2. Повышение качества оказания онкологической помощи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29. 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 функционированию Национального научного онкологического центра в г. Нур-Султане (ННОЦ) в соответствии с международными рекомендациями и определить его координатором онкологической помощи Республики Казахстан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МФ, ННОЦ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2018 - 2022 годы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РБ 053-114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Реализовать комплекс мер по повышению доступности лучевой терапии онкологическим больным в соответствии с международными стандартами в т.ч.: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2019 - 2022 годы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3 233 663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1 486 908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1 486 908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1 486 908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7 694 387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067-100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-установить линейные ускорители (9 ОО/Ц - ГЧП, Павлодарская область 1 ОО/Ц-РБ)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2019 - 2022 годы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 (9), РБ (1) 053-116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-установить компьютерные томографы с функцией виртуальной симуляции (10 ОО/Ц - ГЧП)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2019 - 2022 годы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-расширить спектр применения методов брахитерапии при отдельных локализациях онкологических заболеваний (5 ОО/Ц)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2019 - 2022 годы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увеличить объем услуг высокотехнологичной лучевой терапии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2019 - 2022 годы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1 433 663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1 486 908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1 486 908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1 486 908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5 894 387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067-100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сервисное обслуживание парка лучевых аппаратов и диагностического оборудования в ОО/Ц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2019 -2022 годы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433 018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324 597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324 597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324 597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1 406 809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РБ067-100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Установить оборудование для кабинетов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 разведения с целью обеспечения безопасности и рационального использования химиотаргетных лекарственных средств и цитостатиков в НАО ЗКМУ им М. Оспанова, КазНИИОР (2 аппарата)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ЗКМУ им М. Оспанова, КазНИИОР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2019 -2020 годы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собственных средств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Внедрить инновационные методы лечения в онкологии в части: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минимально инвазивной хирургии путем установки видеокомплексов в 10 ОО/Ц</w:t>
            </w:r>
          </w:p>
          <w:bookmarkEnd w:id="11"/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карта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столицы, КазНИИОиР, НАО "ЗКМУ им. Оспанова" (по согласованию)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2019 -2022 годы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-интраоперационной лучевой терапии путем установки аппаратов в 6 ОО/Ц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-гипертермической интраперитонеальной химиоперфузии путем установки аппаратов в 7 ОО/Ц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-микрохирургической нейроонкологии путем установки нейрохирургической навигационной системы в КазНИИОиР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радиочастотной абляции путем установки систем в 7 ОО/Ц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электрохимиотерапии путем установки систем в 5 ОО/Ц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гипертермии путем установки аппаратов в 3 ОО/Ц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конфокальной микроскопии путем установки аппаратов в 5 ОО/Ц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стерильные блоки для трансплантации гемопоэтических стволовых клеток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3. Совершенствование организации оказания онкологической помощи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Проработать вопрос по строительству многопрофильных клиник с онкологическими центрами в регионах (Алматинской, Атырауской, Кызылординской, Мангистауской,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областях, г. Шымкент), в том числе с привлечением ГЧП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МЗ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Алматинской, Атырауской, Кызылординской, Мангистауской областей, г. Шымкент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Привести в соответствие с перспективными планами регионов сеть организаций здравоохранения, оказывающих онкологическую помощь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2018 - 2022 годы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 расширению количества пансионатов для амбулаторного лечения онкологических больных, в том числе в рамках ГЧП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2019 - 2022 годы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4. Развитие паллиативной помощи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Создать мобильные бригады паллиативной помощи (психолог, социальный работник, средний медработник) для повышения доступности помощи в амбулаторных условиях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столицы, КАПП (по согласованию)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2019 -2022 годы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199 385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257 031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257 031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257 031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970 478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067-100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Подготовить тренеров по паллиативной помощи и противоболевой терапии 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акиматы областей, городов республиканского значения и столицы, КАПП (по согласованию)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2018 - 2022 годы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специалистов методике ступенчатого обезболивания пациентов, нуждающихся в паллиативной помощи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столицы, КАПП (по согласованию)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2018 -2022 годы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методические рекомендации обучения членов семей пациентов, нуждающихся в паллиативной помощи,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социальных заказов, путем привлечения НПО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КАПП (по согласованию)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и утвердить тариф паллиативной помощи в онкологии и гематологии и реализовать комплекс мер по реализации данного вида услуг, в том числе с привлечением ГЧП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акиматы областей, городов республиканского значения и столицы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2019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5. Цифровизация онкологической помощи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Модернизировать информационную систему ЭРОБ (электронный регистр онкологических больных) в части создания функционалов: "рецидив", "прогрессирование", "паллиативная помощь", "скрининговый регистр", "гематологический портал" и обеспечить интеграцию с медицинскими информационными системами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 тал 2018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РБ001-104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архивацию цифровой информации онкологических больных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оснащения ОО/Ц в 16-ти регионах ПАКС-системами (центр хранения и обработки медицинской информации с размещением центрального сервера на базе КазНИИОиР) (18)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акиматы областей, городов республиканского значения и столицы, КазНИИОиР, НАО "ЗКМУ им. М. Оспанова"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2019 -2022 годы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и внедрить интерактивное приложение "Онкотест" для экспресс- диагностики онкологических заболеваний и повышения информированности населения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мобильное приложение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2019 - 2020 годы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Направление IV. Развитие кадрового потенциала и науки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обучение медицинских работников ПМСП вопросам профилактики, ранней диагностики, паллиативной помощи, а также методикам расчета потребности в наркотических средствах и ступенчатого обезболивания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карта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2018 -2022 годы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Проработать вопрос по включению специальностей "радиохимия", "медицинская физика" в классификатор специальностей высшего и послевузовского образования 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МОН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2020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Создать и обеспечить функционирование симуляционного центра для трансферта инновационных технологий (оборудование для обучения по минимальноинвазивной хирургии)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2019 - 2022 годы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развитие международного научного сотрудничества по изучению рака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конференции, экспертная оценка клинических протоколов диагностики и лечения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МОН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2018 -2022 годы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оборудованием для развития персонализированной медицины в онкологии (виварий, биобанк) и оборудованием для генотипирования биологических образцов в рамках планируемых научных программ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МОН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2019 -2022 годы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8 141 346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8 108 447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7 641 554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7 570 382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31 461 729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1"/>
        <w:gridCol w:w="8259"/>
      </w:tblGrid>
      <w:tr>
        <w:trPr>
          <w:trHeight w:val="30" w:hRule="atLeast"/>
        </w:trPr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годам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Всего, республиканский бюджет *, (тыс. тенге)
</w:t>
            </w:r>
          </w:p>
        </w:tc>
      </w:tr>
      <w:tr>
        <w:trPr>
          <w:trHeight w:val="30" w:hRule="atLeast"/>
        </w:trPr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8 141 346</w:t>
            </w:r>
          </w:p>
        </w:tc>
      </w:tr>
      <w:tr>
        <w:trPr>
          <w:trHeight w:val="30" w:hRule="atLeast"/>
        </w:trPr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8 108 447</w:t>
            </w:r>
          </w:p>
        </w:tc>
      </w:tr>
      <w:tr>
        <w:trPr>
          <w:trHeight w:val="30" w:hRule="atLeast"/>
        </w:trPr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7 641 554</w:t>
            </w:r>
          </w:p>
        </w:tc>
      </w:tr>
      <w:tr>
        <w:trPr>
          <w:trHeight w:val="30" w:hRule="atLeast"/>
        </w:trPr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7 570 382</w:t>
            </w:r>
          </w:p>
        </w:tc>
      </w:tr>
      <w:tr>
        <w:trPr>
          <w:trHeight w:val="30" w:hRule="atLeast"/>
        </w:trPr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31 461 729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*ежегодные объемы финансирования будут определяться при финансировании государственного бюджета или уточнений на соответствующие финансовые годы, исходя из возможности доходной части государственного бюджета при предоставлении подтверждающих документов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43"/>
        <w:gridCol w:w="1118"/>
        <w:gridCol w:w="7639"/>
      </w:tblGrid>
      <w:tr>
        <w:trPr>
          <w:trHeight w:val="30" w:hRule="atLeast"/>
        </w:trPr>
        <w:tc>
          <w:tcPr>
            <w:tcW w:w="3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3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НЦПК "Өрлеу"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центр повышения квалификации "Өрлеу"</w:t>
            </w:r>
          </w:p>
        </w:tc>
      </w:tr>
      <w:tr>
        <w:trPr>
          <w:trHeight w:val="30" w:hRule="atLeast"/>
        </w:trPr>
        <w:tc>
          <w:tcPr>
            <w:tcW w:w="3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3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ВГВ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вирусный гепатит В</w:t>
            </w:r>
          </w:p>
        </w:tc>
      </w:tr>
      <w:tr>
        <w:trPr>
          <w:trHeight w:val="30" w:hRule="atLeast"/>
        </w:trPr>
        <w:tc>
          <w:tcPr>
            <w:tcW w:w="3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автономная организация образования "Назарбаев университет"</w:t>
            </w:r>
          </w:p>
        </w:tc>
      </w:tr>
      <w:tr>
        <w:trPr>
          <w:trHeight w:val="30" w:hRule="atLeast"/>
        </w:trPr>
        <w:tc>
          <w:tcPr>
            <w:tcW w:w="3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3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3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3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компьютерный томограф</w:t>
            </w:r>
          </w:p>
        </w:tc>
      </w:tr>
      <w:tr>
        <w:trPr>
          <w:trHeight w:val="30" w:hRule="atLeast"/>
        </w:trPr>
        <w:tc>
          <w:tcPr>
            <w:tcW w:w="3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КазНИИОиР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научно-исследовательский институт онкологии и радиологии"</w:t>
            </w:r>
          </w:p>
        </w:tc>
      </w:tr>
      <w:tr>
        <w:trPr>
          <w:trHeight w:val="30" w:hRule="atLeast"/>
        </w:trPr>
        <w:tc>
          <w:tcPr>
            <w:tcW w:w="3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3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КАПП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общество юридических лиц "Казахстанская ассоциация паллиативной помощи"</w:t>
            </w:r>
          </w:p>
        </w:tc>
      </w:tr>
      <w:tr>
        <w:trPr>
          <w:trHeight w:val="30" w:hRule="atLeast"/>
        </w:trPr>
        <w:tc>
          <w:tcPr>
            <w:tcW w:w="3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"ЗКМУ им. Оспанова"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Западно - Казахстанский медицинский университет им. М. Оспанова</w:t>
            </w:r>
          </w:p>
        </w:tc>
      </w:tr>
      <w:tr>
        <w:trPr>
          <w:trHeight w:val="30" w:hRule="atLeast"/>
        </w:trPr>
        <w:tc>
          <w:tcPr>
            <w:tcW w:w="3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 - частное партнерство</w:t>
            </w:r>
          </w:p>
        </w:tc>
      </w:tr>
      <w:tr>
        <w:trPr>
          <w:trHeight w:val="30" w:hRule="atLeast"/>
        </w:trPr>
        <w:tc>
          <w:tcPr>
            <w:tcW w:w="3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МРТ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магнитно - резонансный томограф</w:t>
            </w:r>
          </w:p>
        </w:tc>
      </w:tr>
      <w:tr>
        <w:trPr>
          <w:trHeight w:val="30" w:hRule="atLeast"/>
        </w:trPr>
        <w:tc>
          <w:tcPr>
            <w:tcW w:w="3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ПМСП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первичной медико-санитарной помощи</w:t>
            </w:r>
          </w:p>
        </w:tc>
      </w:tr>
      <w:tr>
        <w:trPr>
          <w:trHeight w:val="30" w:hRule="atLeast"/>
        </w:trPr>
        <w:tc>
          <w:tcPr>
            <w:tcW w:w="3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ЭРОБ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регистр онкологических больных</w:t>
            </w:r>
          </w:p>
        </w:tc>
      </w:tr>
      <w:tr>
        <w:trPr>
          <w:trHeight w:val="30" w:hRule="atLeast"/>
        </w:trPr>
        <w:tc>
          <w:tcPr>
            <w:tcW w:w="3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ОО/Ц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онкологические организации/центры</w:t>
            </w:r>
          </w:p>
        </w:tc>
      </w:tr>
      <w:tr>
        <w:trPr>
          <w:trHeight w:val="30" w:hRule="atLeast"/>
        </w:trPr>
        <w:tc>
          <w:tcPr>
            <w:tcW w:w="3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ПАКС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хранения и обработки медицинской информации</w:t>
            </w:r>
          </w:p>
        </w:tc>
      </w:tr>
      <w:tr>
        <w:trPr>
          <w:trHeight w:val="30" w:hRule="atLeast"/>
        </w:trPr>
        <w:tc>
          <w:tcPr>
            <w:tcW w:w="3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ПЭТ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позитронно - эмиссионная томография</w:t>
            </w:r>
          </w:p>
        </w:tc>
      </w:tr>
      <w:tr>
        <w:trPr>
          <w:trHeight w:val="30" w:hRule="atLeast"/>
        </w:trPr>
        <w:tc>
          <w:tcPr>
            <w:tcW w:w="3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3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имени И. Алтынсарина"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"Национальная академия образования имени И. Алтынсарина" Министерства образования и науки Республики Казахстан </w:t>
            </w:r>
          </w:p>
        </w:tc>
      </w:tr>
      <w:tr>
        <w:trPr>
          <w:trHeight w:val="30" w:hRule="atLeast"/>
        </w:trPr>
        <w:tc>
          <w:tcPr>
            <w:tcW w:w="3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ННОЦ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"Национальный научный онкологический центр"</w:t>
            </w:r>
          </w:p>
        </w:tc>
      </w:tr>
      <w:tr>
        <w:trPr>
          <w:trHeight w:val="30" w:hRule="atLeast"/>
        </w:trPr>
        <w:tc>
          <w:tcPr>
            <w:tcW w:w="3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3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НПО</w:t>
            </w:r>
          </w:p>
        </w:tc>
        <w:tc>
          <w:tcPr>
            <w:tcW w:w="1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неправительственные организации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