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37a2" w14:textId="f8d3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Дополнительного соглашения к Меморандуму о взаимопонимании между Правительством Республики Казахстан и Азиатским Банком Развития по совместной Программе обмена знаниями и опытом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2019 года № 1025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Дополнительного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Меморандуму о взаимопонимании между Правительством Республики Казахстан и Азиатским Банком Развития по совместной Программе обмена знаниями и опытом.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Уполномочить Министра национальной экономики Республики Казахстан Даленова Руслана Ерболатовича подписать от имени Правительства Республики Казахстан Дополнительное соглашение к Меморандуму о взаимопонимании между Правительством Республики Казахстан и Азиатским Банком Развития по совместной Программе обмена знаниями и опытом,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1025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соглашение к Меморандуму о взаимопонимании между Правительством Республики Казахстан и Азиатским Банком Развития по совместной Программе обмена знаниями и опытом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Ссылаясь на Меморандум о взаимопонимании (далее – Меморандум), подписанный 18 июня 2013 года между Правительством Республики Казахстан (далее – Правительство) и Азиатским Банком Развития (далее – АБР) – далее "Стороны" – по совместной Программе обмена знаниями и опытом (далее – ПОЗО), а также на изменения и дополнения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Меморандуму, внесенные Сторонами посредством дополнительных соглашений, подписанных 25 апреля 2015 года и 26 декабря 2017 года;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 на следующие изменения и дополнения к Меморандуму от 18 июня 2013 года и дополнительным соглашениям к нему от 25 апреля 2015 года и 26 декабря 2017 года: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Пункт 3.4. дополнить абзацем вторым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"Техническое задание разрабатывается бенефициаром в соответствии с утвержденной заявкой и согласовывается в течение 40 календарных дней после одобрения заявки. В случае не исполнения, средства утвержденной заявки будут перераспределены на другие мероприятия в рамках ПОЗО.";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3.8. дополнить абзацем вторым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"Согласование бенефициаром заключительного отчета осуществляется в течение 30 календарных дней с момента официального внесения на рассмотрение. В случае отсутствия обратной связи или информации от бенефициара в течение установленного периода времени, считается, что результаты проекта были приняты бенефициаром как удовлетворительные.";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3.10.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"3.10. В 2013 – 2014 годах социально-экономические исследования в рамках ПОЗО будут финансироваться Сторонами в равных долях. В 2015 – 2020 годах в рамках ПОЗО Правительство выделит средства на сумму 4000000 долл. США и АБР выделит 3340000 долл. США. В 2019 – 2020 годах социально-экономические исследования в рамках ПОЗО будут финансироваться Сторонами в равных долях.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средства будут направлены на реализацию социально-экономических исследований, а также подготовку проектов в рамках реализации Рамочного соглашения по согласованию Сторон. Неосвоенные средства будут направлены на следующий год.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неиспользованных средств на дату истечения срока действия Меморандума, принятие решения по их полному использованию на реализацию исследований и проектов в рамках ПОЗО проводится путем обмена письмами между Министерством национальной экономики Республики Казахстан и АБР.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1247"/>
        <w:gridCol w:w="1247"/>
        <w:gridCol w:w="1247"/>
        <w:gridCol w:w="1247"/>
        <w:gridCol w:w="1035"/>
        <w:gridCol w:w="1248"/>
        <w:gridCol w:w="1248"/>
        <w:gridCol w:w="1248"/>
        <w:gridCol w:w="1249"/>
      </w:tblGrid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Взнос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Правительство (долл.США)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АБР (долл.США)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ПОЗО (долл.США)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ЭСИ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ПП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ЭСИ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ПП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ЭСИ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ПП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2013-2014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2015-2016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1,000,000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1,500,000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2,500,000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1,340,000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1,500,000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2,340,000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3,840,000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2017-2018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1,000,000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1,000,000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1,050,000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1,500,000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2019-2020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1,000,000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1,000,000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1,000,000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1,000,000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2,000,000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2,000,000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2,750,000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1,500,000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4,250,000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2,750,000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3,590,000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5,500,000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2,340,000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7,840,000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ЭСИ = экономические и социальные исследования; ПП = подготовка проектов                                                 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5.3.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"5.3. Настоящий Меморандум вступает в силу со дня подписания обеими Сторонами и действует до 31 декабря 2023 года. В случае возникновения разногласий между Сторонами в отношении настоящего Меморандума, Стороны принимают соответствующие меры для достижения мирного разрешения спора.".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Дополнительное соглашение вступает в силу со дня его подписания.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подписали Дополнительное соглашение в городе Нур-Султане "___" __________ 2019 года в двух подлинных экземплярах на казахском, английском и русском языках. В случае возникновения споров или разночтений, английский вариант имеет преимущественную силу.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0"/>
        <w:gridCol w:w="7860"/>
      </w:tblGrid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Азиатский Банк Развития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