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5fd1a" w14:textId="eb5fd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некоммерческого акционерного общества "Холдинг "Кәсіпқор"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декабря 2019 года № 979.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1 марта 2011 года "О государственном имуществе"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некоммерческое акционерное общество "Холдинг "Кәсіпқор" в некоммерческое акционерное общество "Talap".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 и распоряжения Премьер-Министра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образования и науки Республики Казахстан в установленном законодательством Республики Казахстан порядке принять меры, вытекающие из настоящего постановления.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2011 года № 1751 "Об утверждении Стратегии развития некоммерческого акционерного общества "Холдинг "Кәсіпқор" на 2012 - 2021 годы".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 № 979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которые вносятся в некоторые решения Правительства Республики Казахстан и распоряжения Премьер-Министра Республики Казахстан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"О видах государственной собственности на государственные пакеты акций и государственные доли участия в организациях":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участия которых остаются в республиканской собственности, утвержденном указанным постановлением: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"г. Нур-Султан":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21-129, изложить в следующей редакции: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"21-129. НАО "Talap".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органам, утвержденном указанным постановлением: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"Министерству образования и науки Республики Казахстан":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222-33-7, изложить в следующей редакции: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"222-33-7 НАО "Talap".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27.12.2023 </w:t>
      </w:r>
      <w:r>
        <w:rPr>
          <w:rFonts w:ascii="Times New Roman"/>
          <w:b w:val="false"/>
          <w:i w:val="false"/>
          <w:color w:val="000000"/>
          <w:sz w:val="28"/>
        </w:rPr>
        <w:t>№ 1195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19.08.2022 </w:t>
      </w:r>
      <w:r>
        <w:rPr>
          <w:rFonts w:ascii="Times New Roman"/>
          <w:b w:val="false"/>
          <w:i w:val="false"/>
          <w:color w:val="00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апреля 2011 года № 376 "Об утверждении перечня национальных управляющих холдингов, национальных холдингов, национальных компаний":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национальных управляющих холдингов, национальных холдингов, национальных компаний, утвержденном указанным постановлением: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"Национальные компании":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36, исключить.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6. Утратил силу постановлением Правительства РК от 23.08.2023 </w:t>
      </w:r>
      <w:r>
        <w:rPr>
          <w:rFonts w:ascii="Times New Roman"/>
          <w:b w:val="false"/>
          <w:i w:val="false"/>
          <w:color w:val="000000"/>
          <w:sz w:val="28"/>
        </w:rPr>
        <w:t>№ 716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29 июня 2019 года № 116-р "О создании рабочей группы по разработке проекта Государственной программы развития образования и науки Республики Казахстан на 2020 - 2025 годы":</w:t>
      </w:r>
    </w:p>
    <w:bookmarkEnd w:id="21"/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рабочей группы по разработке проекта Государственной программы развития образования и науки Республики Казахстан на 2020 - 2025 годы:</w:t>
      </w:r>
    </w:p>
    <w:bookmarkEnd w:id="22"/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"председатель правления некоммерческого акционерного общества "Холдинг "Кәсіпқор" Министерства образования и науки Республики Казахстан (по согласованию) изложить в следующей редакции:</w:t>
      </w:r>
    </w:p>
    <w:bookmarkEnd w:id="23"/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"председатель правления некоммерческого акционерного общества "Talap" Министерства образования и науки Республики Казахстан (по согласованию)".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