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b554" w14:textId="695b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2019 года № 865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 (САПП Республики Казахстан, 2018 г., № 23-24, ст. 137)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на служебные командировки за счет бюджетных средств, в том числе в иностранные государства,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найму жилого помещения: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 заместителей руководителей государственных учреждений, ответственных секретарей, членов Конституционного Совета Республики Казахстан, Начальника Канцелярии Президента Республики Казахстан, а также депутатов Парламента и судей Верховного Суда Республики Казахстан норма возмещения расходов по найму жилого помещения в сутки не должна превышать десятикратного размера месячного расчетного показателя в городах Нур-Султане, Алматы, Шымкенте, Атырау, Актау и Байконыре, семикратного размера месячного расчетного показателя – в областных центрах и городах областного значения и пятикратного размера месячного расчетного показателя – в районных центрах и городах районного значения и поселке Боровое Бурабайского района Акмолинской области;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работников государственных учреждений норма возмещения расходов по найму жилого помещения в сутки не должна превышать семикратного размера месячного расчетного показателя в городах Нур-Султане, Алматы, Шымкенте, Атырау, Актау и Байконыре, шестикратного размера месячного расчетного показателя – в областных центрах и городах областного значения, четырехкратного размера месячного расчетного показателя – в районных центрах, городах районного значения и поселке Боровое Бурабайского района Акмолинской области и двухкратного размера месячного расчетного показателя – в сельских округах;".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