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0d88" w14:textId="44f0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2019 года № 858.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кредита в Министерство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858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6000000000 (шесть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по бюджетной программе 220 "Кредитование АО "Национальный управляющий холдинг "Байтерек" для обеспечения конкурентоспособности и устойчивости национальной экономики";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8 (восемь) лет по ставке вознаграждения, равной 0,1 % годовых;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</w:p>
    <w:bookmarkEnd w:id="14"/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кредиту осуществляется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(два) раза в год полугодовыми платежами;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по истечении льготного периода, который составляет не более 32 (тридцать два) месяцев;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 для последующего кредитования акционерного общества "БРК-Лизинг" со ставкой вознаграждения 0,2 % годовых со сроком на 8 (восемь) лет для предоставления долгосрочного лизингового финансирования в рамках Государственной программы поддержки и развития бизнеса "Дорожная карта бизнеса-2020".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