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8fe866" w14:textId="d8fe86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Закона Республики Казахстан "О ратификации Девятого дополнительного протокола к Уставу Всемирного почтового союза"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5 ноября 2019 года № 829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Мажилиса Парламента Республики Казахстан проект Закона Республики Казахстан "О ратификации Девятого дополнительного протокола к Уставу Всемирного почтового союза".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</w:t>
            </w:r>
          </w:p>
        </w:tc>
      </w:tr>
    </w:tbl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ЗАКОН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О ратификации Девятого дополнительного протокола к Уставу Всемирного почтового союза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Ратифицировать Девятый дополнительный протокол к Уставу Всемирного почтового союза, совершенный в Стамбуле 6 октября 2016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