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596def" w14:textId="9596de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Закона Республики Казахстан "О ратификации Третьего протокола о внесении изменений в Устав Организации Договора о коллективной безопасности от 7 октября 2002 года"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 ноября 2019 года № 815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Мажилиса Парламента Республики Казахстан проект Закона Республики Казахстан "О ратификации Третьего протокола о внесении изменений в Устав Организации Договора о коллективной безопасности от 7 октября 2002 года".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</w:t>
            </w:r>
          </w:p>
        </w:tc>
      </w:tr>
    </w:tbl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ЗАКОН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О ратификации Третьего протокола о внесении изменений в Устав Организации Договора о коллективной безопасности от 7 октября 2002 года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Ратифицировать Третий протокол о внесении изменений в Устав Организации Договора о коллективной безопасности от 7 октября 2002 года, совершенный в Астане 8 ноября 2018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