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eaf23" w14:textId="eaeaf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2019 года № 813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земельные участки общей площадью 3,1463 гектара из категории земель лесного фонда коммунальных государственных учреждений "Шелекское лесное хозяйство", "Уйгурское лесное хозяйство" и "Жаркентское лесное хозяйство" государственного учреждения "Управление природных ресурсов и регулирования природопользования Алматинской области" (далее – учреждения)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Алматинской области в установленном законодательством Республики Казахстан порядке обеспечить предоставление товариществу с ограниченной ответственностью "Азиатский Газопровод" (далее – товарищество) земельных участков,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для обслуживания наземных объектов нитки "С" магистрального газопровода "Казахстан-Китай".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Товариществу (по согласованию) в соответствии с действующим законодательством Республики Казахстан возместить в доход республиканского бюджета потери лесохозяйственного производства, вызванные изъятием лесных угодий для использования их в целях, не связанных с ведением лесного хозяйства, и принять меры по расчистке площади с передачей полученной древесины на балансы указанных учреждений.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2019 года № 813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</w:t>
      </w:r>
      <w:r>
        <w:br/>
      </w:r>
      <w:r>
        <w:rPr>
          <w:rFonts w:ascii="Times New Roman"/>
          <w:b/>
          <w:i w:val="false"/>
          <w:color w:val="000000"/>
        </w:rPr>
        <w:t>переводимых из категории земель лесного фонда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6"/>
        <w:gridCol w:w="1798"/>
        <w:gridCol w:w="1799"/>
        <w:gridCol w:w="1799"/>
        <w:gridCol w:w="1799"/>
        <w:gridCol w:w="1799"/>
      </w:tblGrid>
      <w:tr>
        <w:trPr>
          <w:trHeight w:val="30" w:hRule="atLeast"/>
        </w:trPr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землепользователя</w:t>
            </w:r>
          </w:p>
          <w:bookmarkEnd w:id="6"/>
        </w:tc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гектаров</w:t>
            </w:r>
          </w:p>
          <w:bookmarkEnd w:id="7"/>
        </w:tc>
        <w:tc>
          <w:tcPr>
            <w:tcW w:w="1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</w:t>
            </w:r>
          </w:p>
          <w:bookmarkEnd w:id="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покрытая лесом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прогалина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солонец</w:t>
            </w:r>
          </w:p>
        </w:tc>
      </w:tr>
      <w:tr>
        <w:trPr>
          <w:trHeight w:val="3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"Шелекское лесное хозяйство" государственного учреждения "Управление природных ресурсов и регулирования природопользования Алматинской области"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2,4219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1,1189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1,3030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"Уйгурское лесное хозяйство" государственного учреждения "Управление природных ресурсов и регулирования природопользования Алматинской области"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0,5102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0,2861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0,1041</w:t>
            </w:r>
          </w:p>
        </w:tc>
      </w:tr>
      <w:tr>
        <w:trPr>
          <w:trHeight w:val="3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"Жаркентское лесное хозяйство" государственного учреждения "Управление природных ресурсов и регулирования природопользования Алматинской области"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0,2142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0,2142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3,1463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0,3342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1,1189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1,5891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