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43b6" w14:textId="cb54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2019 года № 758.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3 апреля 2019 года "О специальных экономических и индустриальных зонах"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"Qyzyljar" (далее – СЭЗ "Qyzyljar") на период до 2044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"Qyzyljar";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СЭЗ "Qyzyljar".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758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экономической зоне "Qyzyljar"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"Qyzyljar" (далее – СЭЗ "Qyzyljar") расположена на территории Северо-Казахстанской области в пределах административно-территориальных границ города Петропавловска, Тайыншинского района, Кызылжарского района и района имени Габита Мусрепова Северо-Казахстанской области согласно прилагаемому плану.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"Qyzyljar" составляет 984,3 гектара и является неотъемлемой частью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"Qyzyljar" создается в целях: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ускоренного развития города Петропавловска;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ускоренного развития региона для активизации вхождения экономики республики в систему мировых хозяйственных связей, создания высокоэффективных, в том числе высокотехнологичных и конкурентоспособных производств, освоения выпуска новых видов продукции, привлечения инвестиций, совершенствования правовых норм рыночных отношений, внедрения современных методов управления и хозяйствования, а также решения социальных проблем.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приоритетных видов деятельности СЭЗ, соответствующих целям ее создания, а также порядок включения приоритетных видов деятельности в указанный перечень определяются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зон, по согласованию с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других обязательных платежей в бюджет.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01.06.2021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СЭЗ "Qyzyljar" регулируется Конституцией Республики Казахстан, Законом Республики Казахстан "О специальных экономических и индустриальных зонах" и иным законодательством Республики Казахстан.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законодательстве о специальных экономических зонах, применяются правила международного договора.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СЭЗ "Qyzyljar" устанавливается специальный правовой режим.</w:t>
      </w:r>
    </w:p>
    <w:bookmarkEnd w:id="15"/>
    <w:bookmarkStart w:name="z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Для строительства объектов, установки линий электропередачи и размещения других сооружений, которые являются препятствиями, и на приаэродромной территории, и на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 на территории СЭЗ, необходимо получение соответствующего разрешения, предусмотренного Законом Республики Казахстан "Об использовании воздушного пространства Республики Казахстан и деятельности авиации".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5-1 в соответствии с постановлением Правительства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 "Qyzyljar"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СЭЗ "Qyzyljar"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 "Qyzyljar"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Налогообложение на территории СЭЗ "Qyzyljar" регулируется налоговым законодательством Республики Казахстан.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Таможенное регулирование на территории СЭЗ "Qyzyljar" осуществляется в соответствии с положениями таможенного законодательства Евразийского экономического союза и Республики Казахстан.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пребывания иностранных граждан на территории СЭЗ "Qyzyljar"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СЭЗ "Qyzyljar"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Условия, установленные в настоящем Положении, могут изменяться постановлением Правительства Республики Казахстан.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СЭЗ "Qyzyljar" упраздняется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Управление СЭЗ "Qyzyljar"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упразднении СЭЗ "Qyzyljar" в связи с истечением срока, на который она создавалась, акимат Северо-Казахстанской области: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за три месяца до истечения указанного срока публикует в средствах массовой информации объявление о предстоящем упразднении СЭЗ "Qyzyljar", порядке и сроках приема заявлений и претензий, связанных с ее упразднением;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разъяснение юридическим и физическим лицам, осуществляющим деятельность на территории СЭЗ "Qyzyljar", порядка переоформления находящихся на ее территории товаров под иную таможенную процедуру;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после упразднения СЭЗ "Qyzyljar" представляет Президенту и Правительству Республики Казахстан отчҰт о результатах деятельности СЭЗ "Qyzyljar".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досрочном упразднении СЭЗ "Qyzyljar" постановлением Правительства Республики Казахстан процедура должна быть завершена не позднее чем в шестимесячный срок с соблюдением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СЭЗ "Qyzyljar", не урегулированная настоящим Положением, осуществляется в соответствии с действующим законодательством Республики Казахстан.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"Qyzyljar"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"Qyzyljar"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16.06.2026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экономическая зона "Qyzyljar" (далее – СЭЗ "Qyzyljar") расположена на территории Северо-Казахстанской области в пределах административно-территориальных границ города Петропавловска, Тайыншинского района, Кызылжарского района и района имени Габита Мусрепова Северо-Казахстанской области (субзона № 1 составляет 15 га, субзона № 2 – 7,3 га, субзона № 3 – 160 га, субзона № 4 – 30 га, субзона № 5 – 150 га, субзона № 6 – 200 га, субзона № 7 – 200 га, субзона № 8 – 222 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СЭЗ "Qyzyljar" составляет 984,3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1 СЭЗ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центре города, улица Парковая.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составляет 15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16400" cy="378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0" cy="378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95900" cy="379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379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2 СЭЗ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микрорайона Береке, улица Нефтепроводная. Площадь составляет 7,3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73600" cy="391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0" cy="391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54600" cy="392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46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3 СЭЗ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объездной кольцевой дороги, район улицы Промышленная, ТЭЦ 2. Площадь составляет 160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33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33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45100" cy="453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4 СЭЗ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находится в районе микрорайона Шығыс.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составляет 30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346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354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354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5 СЭЗ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северной части города Петропавловска, район улицы Теплые Кусты. Площадь составляет 150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14900" cy="483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483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568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568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6 СЭЗ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Амандыкском сельском округе Тайыншинского района Северо-Казахстанской области. Площадь составляет 200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7 СЭЗ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находится в селе Новоишимка Новоишимского сельского округа района имени Габита Мусрепова Северо-Казахстанской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составляет 200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699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699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708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708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8 СЭЗ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вдоль трассы "Жезказган – Петропавловск", здание 1, село Прибрежное сельского округа Прибрежный Кызылжарского района Северо-Казахстанской области. Площадь составляет 222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591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845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758</w:t>
            </w:r>
          </w:p>
        </w:tc>
      </w:tr>
    </w:tbl>
    <w:bookmarkStart w:name="z7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Целевые индикаторы специальной экономической зоны "Qyzyljar"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- в редакции постановления Правительства РК от 16.06.2026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2024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2029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2034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2039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2044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привлеченных инвестиций,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