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c32" w14:textId="e34f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системы, совершенное в Душанбе 5 июня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уведомить Правительство Республики Таджикистан о намерении Правительства Республики Казахстан денонсировать Соглашение,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