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ebf1" w14:textId="b54e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 и от 20 апреля 2011 года № 429 "О создании Высшей научно-технической комиссии при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2019 года № 697.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2013 года № 516 "О мерах по реализации Указа Президента Республики Казахстан от 22 мая 2013 года № 571 "О некоторых мерах по оптимизации системы управления институтами развития, финансовыми организациями и развития национальной экономики":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 (по согласованию), член Совета директоров"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"Заместитель Руководителя Администрации Президента Республики Казахстан или помощник Президента Республики Казахстан, курирующий социально-экономические вопросы (по согласованию), член Совета директоров";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07.10.2024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07.10.2024 </w:t>
      </w:r>
      <w:r>
        <w:rPr>
          <w:rFonts w:ascii="Times New Roman"/>
          <w:b w:val="false"/>
          <w:i w:val="false"/>
          <w:color w:val="00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