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68f55" w14:textId="3768f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постановления Правительства Республики Казахстан от 19 апреля 2016 года № 234 "О некоторых мерах государственной поддержки частного предпринимательства" и от 11 декабря 2018 года № 820 "О некоторых вопросах обеспечения долгосрочной тенговой ликвидности для решения задачи доступного кредитования"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5 сентября 2019 года № 660. Утратило силу постановлением Правительства Республики Казахстан от 26 апреля 2024 года № 336.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26.04.2024 </w:t>
      </w:r>
      <w:r>
        <w:rPr>
          <w:rFonts w:ascii="Times New Roman"/>
          <w:b w:val="false"/>
          <w:i w:val="false"/>
          <w:color w:val="ff0000"/>
          <w:sz w:val="28"/>
        </w:rPr>
        <w:t>№ 336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некоторые решения Правительства Республики Казахстан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1) утратил силу постановлением Правительства РК от 31.12.2019 </w:t>
      </w:r>
      <w:r>
        <w:rPr>
          <w:rFonts w:ascii="Times New Roman"/>
          <w:b w:val="false"/>
          <w:i w:val="false"/>
          <w:color w:val="000000"/>
          <w:sz w:val="28"/>
        </w:rPr>
        <w:t>№ 1060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11 декабря 2018 года № 820 "О некоторых вопросах обеспечения долгосрочной тенговой ликвидности для решения задачи доступного кредитования":</w:t>
      </w:r>
    </w:p>
    <w:bookmarkEnd w:id="2"/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Механизме</w:t>
      </w:r>
      <w:r>
        <w:rPr>
          <w:rFonts w:ascii="Times New Roman"/>
          <w:b w:val="false"/>
          <w:i w:val="false"/>
          <w:color w:val="000000"/>
          <w:sz w:val="28"/>
        </w:rPr>
        <w:t xml:space="preserve"> кредитования приоритетных проектов, утвержденном указанным постановлением: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изменением, внесенным постановлением Правительства РК от 31.12.2019 </w:t>
      </w:r>
      <w:r>
        <w:rPr>
          <w:rFonts w:ascii="Times New Roman"/>
          <w:b w:val="false"/>
          <w:i w:val="false"/>
          <w:color w:val="000000"/>
          <w:sz w:val="28"/>
        </w:rPr>
        <w:t>№ 1060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сентября 2019 года № 660</w:t>
            </w:r>
          </w:p>
        </w:tc>
      </w:tr>
    </w:tbl>
    <w:bookmarkStart w:name="z1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товаров для субсидирования по кредитам в рамках проектов по производству в агропромышленном комплексе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утратило силу постановлением Правительства РК от 31.12.2019 </w:t>
      </w:r>
      <w:r>
        <w:rPr>
          <w:rFonts w:ascii="Times New Roman"/>
          <w:b w:val="false"/>
          <w:i w:val="false"/>
          <w:color w:val="ff0000"/>
          <w:sz w:val="28"/>
        </w:rPr>
        <w:t>№ 1060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сентября 2019 года № 660</w:t>
            </w:r>
          </w:p>
        </w:tc>
      </w:tr>
    </w:tbl>
    <w:bookmarkStart w:name="z4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товаров для субсидирования по кредитам в рамках проектов по обрабатывающей промышленности и услугам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утратило силу постановлением Правительства РК от 31.12.2019 </w:t>
      </w:r>
      <w:r>
        <w:rPr>
          <w:rFonts w:ascii="Times New Roman"/>
          <w:b w:val="false"/>
          <w:i w:val="false"/>
          <w:color w:val="ff0000"/>
          <w:sz w:val="28"/>
        </w:rPr>
        <w:t>№ 1060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сентября 2019 года № 660</w:t>
            </w:r>
          </w:p>
        </w:tc>
      </w:tr>
    </w:tbl>
    <w:bookmarkStart w:name="z28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товаров для гарантирования по кредитам в рамках проектов по обрабатывающей промышленности и услугам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утратило силу постановлением Правительства РК от 31.12.2019 </w:t>
      </w:r>
      <w:r>
        <w:rPr>
          <w:rFonts w:ascii="Times New Roman"/>
          <w:b w:val="false"/>
          <w:i w:val="false"/>
          <w:color w:val="ff0000"/>
          <w:sz w:val="28"/>
        </w:rPr>
        <w:t>№ 1060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сентября 2019 года № 660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механизму кредитования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приоритетных проектов</w:t>
            </w:r>
          </w:p>
        </w:tc>
      </w:tr>
    </w:tbl>
    <w:bookmarkStart w:name="z52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товаров для кредитования приоритетных проектов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группы товаров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общего классификатора видов экономической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Общий классификатор видов экономической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Перечень продуктов и товаров на выходе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ПРОДОВОЛЬСТВЕННЫЕ ТОВАРЫ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из мяса и мяса птицы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Переработка и консервирование мяса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7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свежего или замороженного мяса в тушах/тушках, или поделенного на части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Пищевые субпродукты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Переработка и консервирование мяса домашней птицы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8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Забой домашней птицы на скотобойне, обработка или расфасовка мяса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свежего или замороженного мяса, поделенного на части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продуктов из мяса и мяса домашней птицы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9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сушеного, засоленного или копченого мяса, готовые рулеты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мясопродуктов: колбасы, салями, кровяной колбасы, выдержанной сухой колбасы, сервелата, болонской копченой колбасы, головы, рулетов, вареной ветчины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из рыбы, ракообразных и моллюсков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Переработка и консервирование рыбы, ракообразных и моллюсков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0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хранение рыбы, ракообразных и моллюсков: заморозка, глубокая заморозка, сушка, обработка, копчение, засол, консервирование и т.д.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рыбы, ракообразных и моллюсков: филе рыбы, икры, искусственной икры и т.д.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рыбных продуктов для употребления в пищу людьми или для кормления животных, производство муки и растворимых веществ из рыбы и прочих водных видов животных, непригодных для употребления в пищу людьми, деятельность судов, направленную на переработку и хранение рыбы, переработку морских водорослей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Морская аквакультура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2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Разведение рыбы в морской воде, включая разведение аквариумных рыб, производство икры моллюсков (устриц, мидий и т.д.), омаров, креветок, мальков рыб и их ручную обработку, выращивание красных водорослей и прочих съедобных водорослей, разведение ракообразных, двустворчатых моллюсков, прочих моллюсков и других водных видов животных в морской воде, аквакультуру в морской воде, аквакультуру в соленой воде в резервуарах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Инкубаторные станции по разведению морских видов рыбы, теплые морские фермы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Пресноводная аквакультура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3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Разведение рыбы в пресной воде, включая разведение пресноводных аквариумных видов рыб, разведение пресноводных ракообразных, двустворчатых моллюсков, прочих моллюсков и других видов водных животных, работу инкубаторных станций (пресноводных)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Разведение лягушек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Пресноводное рыболовство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4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Рыбная ловля на коммерческой основе во внутренних водах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Отлов ракообразных и моллюсков в пресных водах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Отлов морских видов животных в пресных водах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пресноводных материалов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Молочная и сырная продукция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Переработка молока и производство сыра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7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свежего натурального пастеризованного, стерилизованного, гомогенизированного и/или ультра очищенного молока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напитков на молочной основе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сметаны из свежего цельного, пастеризованного, стерилизованного и гомогенизированного молока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сухого молока или сгущенного молока, молока или сливок в твердой форме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сливочного масла, йогурта, сыра и творога, кефира, сливок, сыворотки, казеина или лактозы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мороженого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мороженого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прочих продуктов питания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сахара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сахара из сахарной свеклы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какао, шоколада и сахаристых кондитерских изделий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1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шоколада и шоколадных конфет Производство сахарных конфет: карамели, какао, нуги, помадки, белого шоколада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жевательной резинки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засахаренных фруктов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орехов в шоколаде, цукатов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конфет. Подушечек. Пастилок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Детское питание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детского питания и диетических пищевых продуктов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5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продуктов питания, используемых для специальных диет: детского питания; дополнительных молочных и прочих продуктов питания; продуктов питания для детей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младшего возраста; низкокалорийных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продуктов и продуктов с пониженной калорийностью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продуктов мукомольной промышленности, крахмалов и крахмальных продуктов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крахмала и продукции из крахмала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7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крахмала из риса, картофеля, кукурузы, пшеницы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Измельчение сырой кукурузы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глюкозы и (или) глюкозно-фруктозного сиропа, сахарного сиропа, мальтозы, инулина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клейковины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кукурузного масла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продуктов мукомольно-крупяной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1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сухих бобовых зерен, кореньев или стеблей, или съедобных орехов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зерновых продуктов питания, таких как сухие завтраки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мучных смесей и готовых мучных смесей и теста для хлеба, тортов, пирожных, пирогов и бисквитов, печенья или блинов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пшеничных хлопьев, ржаных, овсяных, кукурузных или прочих зерновых хлопьев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хлебобулочных и мучных изделий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сухарей и печенья; производство мучных кондитерских изделий, тортов, пирожных, пирогов и бисквитов, предназначенных для длительного 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4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сухарей, печенья и прочих сухих хлебопекарных продуктов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мучных кондитерских изделий и тортов, пирожных, пирогов и бисквитов, предназначенных для длительного хранения Производство таких изделий как печенье, крекеры, крендели и т.д., соленых и сладких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макаронных изделий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5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макарон, лапши и (или) лапши и полуфабрикатов из них (быстрого приготовления)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консервированных или замороженных продуктов из теста, в т.ч. макаронных изделий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Готовые пищевые продукты (в промышленных масштабах)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приготовленных пищевых продуктов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6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мясных блюд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рыбных блюд, включая рыбный фарш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блюд из овощей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замороженной пиццы или пиццы, подготовленной для хранения иными способами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Переработка и консервирование фруктов и овощей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Переработка и консервирование картофеля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обработанного замороженного картофеля, сухого картофельного пюре, закусок из картофеля, картофельных чипсов, картофельной муки и мучки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фруктовых и овощных соков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9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соков из фруктов и (или) овощей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концентратов из свежих фруктов и овощей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виды переработки и консервирования фруктов и овощей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0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продуктов питания, состоящих в основном из фруктов или овощей, за исключением готовых блюд в замороженном или консервированном виде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Хранение фруктов, орехов или овощей: заморозка, сушка, пропитывание в масле или уксусе, консервирование и т.д.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продуктов питания из фруктов или овощей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джемов, мармеладов и столового желе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Обжаривание орехов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пасты и прочих продуктов питания из орехов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кормов для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готовых кормов для животных, содержащихся на фермах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кормов для КРС, МРС, лошадей, птиц и свиней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Выращивание зерновых культур (за исключением риса), бобовых культур и масличных семян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Выращивание масличных семян, таких как: соевые бобы, земляной орех, семена хлопка, клещевина обыкновенная, семена льна, семена горчицы, семена масличной нуги, семена рапса, семена сафлора красильного, семена кунжута, семена подсолнуха, прочие масличные семена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Выращивание овощей и бахчевых, корнеплодов и клубнеплодов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5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Выращивание овощей, в том числе томаты, лук репчатый, лук-шалот, чеснок, лук-порей и прочие луковичные овощи, капуста кочанная, капуста цветная, кольраби, капуста листовая и аналогичные съедобные овощи, морковь, репа, сельдерей корневой, редис и прочие аналогичные съедобные корнеплоды, перец, огурцы и корнишоны, сахарная и столовая свекла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Выращивание семян овощей, картофеля, сахарной свеклы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Выращивание бахчевых, в том числе арбуз, дыня и тыква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Выращивание волокнистых прядильных культур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7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Выращивание хлопка, льна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Выращивание семян хлопка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Выращивание прочих сезонных культур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8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Выращивание брюквы, кормовой свеклы, кормовой зелени, клевера, люцерны, эспарцета, кормовой кукурузы и прочих трав, кормовой капусты и простых кормовых продуктов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Выращивание гречихи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Выращивание семян свеклы (за исключением семян сахарной свеклы) и семена кормовых растений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Выращивание винограда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Винный виноград и столовые сорты винограда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Выращивание семечковых и косточковых плодов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Выращивание семечковых и косточковых плодов: яблоки, абрикосы, вишня и черешня, персики и гладкие персики, груши и айва, слива и терн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Выращивание прочих видов плодовых деревьев, кустарников и орехов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0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Выращивание ягод: черники/голубики, смородины, крыжовника, киви, малины, клубники/земляники, прочих видов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Выращивание семян плодов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Выращивание съедобных орехов: миндаля, кешью, каштанов, фундука/лесного ореха, фисташек, грецкого ореха, прочих видов орехов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Выращивание прочих видов плодовых деревьев, кустарников: плодов рожкового дерева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Разведение прочих пород скота и буйволов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Разведение крупного рогатого скота и буйволов для получения мяса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Разведение молочных пород скота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3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Выращивание и разведение молочных пород скота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сырого молока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Разведение лошадей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Разведение и выращивание лошадей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Разведение верблюдов и верблюдовых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Разведение и размножение верблюдов и верблюдовых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Разведение овец и коз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4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Разведение и размножение овец и коз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сырого молока овец и коз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Заготовка шерсти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Заготовка шкурок ягнят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Разведение свиней и поросят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Поросята, свиньи, мясо свинины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Птицеводство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7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инкубационных яиц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Разведение и размножение домашней птицы: кур, индюков, уток, гусей и т.д.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яиц*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Разведение прочих видов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Пчеловодство и производство меда и пчелиного воска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солода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солода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Масло-жировая продукция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масел и жиров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9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растительного неочищенного масла: соевого, подсолнечного, хлопкового, рапсового, горчичного, льняного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очищенного растительного масла: соевого, подсолнечного, хлопкового, рапсового, горчичного, льняного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Переработка растительного масла: перегонка, кипячение, дегидрация, гидрогенизация и т.д.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маргарина и аналогичных пищевых жиров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1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маргарина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смесей и т.п.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комбинированных жиров для приготовления пищи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прочих продуктов питания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пряностей и приправ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3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специй, соусов и приправ: майонеза, горчичной муки и мучки, горчицы и т.д.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уксуса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Переработка соли для засолки продуктов, например йодированная соль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прочих продуктов питания, не включенных в другие категории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яичных продуктов, яичного альбумина, яичного порошка и меланжа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прочих продуктов питания, не включенных в другие категории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5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искусственного меда и карамели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скоропортящихся готовых продуктов питания, таких как сандвичи, свежая пицца (полуфабрикат)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активных биологических добавок и прочих продуктов питания, не включенных в другие категории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фаршей из мяса, рыбы, ракообразных или моллюсков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не молочных продуктов и сыров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искусственных концентратов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напитков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минеральных вод и других безалкогольных напитков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0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природной минеральной воды и прочих минеральных вод в бутылках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безалкогольных напитков: безалкогольных ароматизированных и/или подслащенных напитков: лимонада, оранжада, колы, фруктовых напитков, тоников и т.д.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 с/х продукции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Складирование и хранение груза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оптово-распределительных центров по хранению и реализации продовольственной продукции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НЕПРОДОВОЛЬСТВЕННЫЕ ТОВАРЫ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ОДЕЖДА И АКСЕССУАРЫ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Верхняя одежда и аксессуары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прочих вязаных и трикотажных изделий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вязаных или трикотажных изделий и прочих готовых изделий, таких как: пуловеры, свитера, кардиганы, вязаные кофты, жилеты и подобные изделия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спецодежды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спецодежды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верхней одежды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1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верхней одежды для мужчин, женщин и детей: пальто, костюмов, жакетов, брюк, юбок, шляп и шапок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прочих видов верхней одежды, изготовленных из тканых, вязаных или трикотажных тканей, не тканых, за исключением верхней одежды из кожи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Нижнее белье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нижнего белья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нижнего белья и ночного белья из тканых, вязаных или трикотажных тканей, кружев для женщин, мужчин и детей: рубашек, футболок, кальсонов, шорт, пижам, ночных сорочек, платьев, блуз, нижних юбок, комбинаций, бюстгальтеров, корсетов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вязаных и трикотажных чулочных изделий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чулочных изделий, включая носки, трико и колготки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Материалы для производства текстильных и кожаных изделий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текстильных изделий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2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хлопчатобумажной ткани, включая смешанную, искусственную или синтетическую пряжу (полипропилен), хлопко-волокна.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тканых материалов, таких как синель, махровая ткань, марля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шерстяной ткани, включая смешанную, искусственную или синтетическую пряжу (полипропилен)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шелковой ткани, включая смешанную, искусственную или синтетическую пряжу (полипропилен)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тканей из льна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прочих тканей, например из китайской крапивы, джута, лыка и специальной пряжи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тканей из стекловолокна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карбонидных и арамидных ниток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искусственного меха ткацким способом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прядение текстильных волокон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0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хлопчатобумажного волокна, хлопковой пряжи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Прядение и производство пряжи из шерсти для ткацкой и швейной промышленности, для продажи и дальнейшей переработки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пряжи льняного типа для ткацкой и швейной промышленности, для продажи и дальнейшей переработки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Прядение прочих текстильных волокон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веревок, канатов, бечевок, шнурков, шнуров и плетение сетей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3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шпагата, канатов, веревок и тросов из текстильных волокон, лент и аналогичных материалов, с пропиткой и без пропитки, с покрытием, защищенных или не защищенных оболочкой из резины или пластмассы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сетей из шпагата, канатов и веревок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изделий из веревок и сетного полотна: рыболовных сетей, предохранительных сеток на судах, защитных средств, используемых при разгрузочных работах, строп, веревок или тросов с металлическими кольцами и т.п.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Дубление и выделка кожи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5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Дубление, окрашивание и выделка шкур и кожи</w:t>
            </w:r>
          </w:p>
          <w:bookmarkEnd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замши, нубука, гладкой или металлизированной кожи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Обувь и принадлежности к ней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обуви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6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обуви из любых материалов любыми способами, включая формовку</w:t>
            </w:r>
          </w:p>
          <w:bookmarkEnd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кожаных и резиновых частей обуви: наружных и внутренних частей, подошв, каблуков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ИЗДЕЛИЯ ДЛЯ ДОМА И ОФИСА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Бытовая химия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мыла и моющих, чистящих и полирующих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7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органических поверхностно-активных препаратов</w:t>
            </w:r>
          </w:p>
          <w:bookmarkEnd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бумаги, салфеток, покрытых или пропитанных моющими средствами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глицерина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мыла, за исключением косметического мыла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поверхностно-активных препаратов: стиральных порошков в твердой или жидкой форме и прочих моющих средств, препаратов для мытья посуды, ароматизирующих и смягчающих средств для добавления при стирке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очищающих и полирующих средств: освежителей воздуха, искусственного воска, средств по уходу за кожаными изделиями, полиролей для мебели и деревянных поверхностей, полиролей для стеклянной и металлической поверхностей, чистящих паст и порошков, включая салфетки, покрытые или пропитанные подобными средствами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ковров и ковровых изделий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2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текстильных покрытий, включающих ковры, паласы и половики, напольные покрытия</w:t>
            </w:r>
          </w:p>
          <w:bookmarkEnd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войлочных покрытий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Текстильные и иные изделия для дома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готовых текстильных изделий, кроме одежды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3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готовых изделий из любых текстильных материалов, включая вязаные или трикотажные ткани: шерстяных одеял, включая пледы, постельного, столового, туалетного или кухонного белья, стеганых, пуховых одеял, пуфиков, подушек, спальных мешков</w:t>
            </w:r>
          </w:p>
          <w:bookmarkEnd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готовых предметов меблировки: штор, занавесок, постельных покрывал, кухонных полотенец, тряпок для мытья посуды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трикотажного полотна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и переработка вязаных или трикотажных тканей: ворсистых, сетчатых и тюлевых тканей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Бытовые изделия хозяйственной принадлежности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резинотехнических изделий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4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прочей продукции из природной или синтетической резины, не вулканизированной, вулканизированной резины или резины повышенной прочности: резиновых пластин, листов, полос, валиков, и т.д.; камер для шин, труб и шлангов; резиновых конвейерных или трансмиссионных ремней; одежды из эластика (цельной, без швов); резиновых подметок и прочих резиновых частей для обуви; резиновых ниток и шнуров; резиновой пряжи и тканей; резиновых ободов, гарнитур и печати; резиновых изделий, включающих надувные резиновые матрасы, надувные шары</w:t>
            </w:r>
          </w:p>
          <w:bookmarkEnd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щеток и кистей из резины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резиновых труб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расчесок и гребней из твердой резины, заколок для волос, бигудей и т.д.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ремонтных материалов из резины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прорезиненных текстильных тканей, где резина служит основным материалом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плавательных матрасов из резины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плавательных шапочек из резины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нырятельных костюмов из резины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пластиковых упаковок для товаров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пластиковых изделий для упаковки товаров: пластиковых пакетов, мешков, емкостей, коробок, ящиков, бутылей, бутылок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прочих пластиковых изделий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мебельной фурнитуры, офисных или школьных принадлежностей, предметов одежды (пуговицы, молнии), кухонных и туалетных принадлежностей, скатертей, пластиковых головных уборов (каски) и прочие изделия из пластика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полых стеклянных изделий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2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бутылок, емкостей из стекла или хрусталя</w:t>
            </w:r>
          </w:p>
          <w:bookmarkEnd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стаканов, фужеров, рюмок, бокалов, чашек, бытовых изделий из стекла или хрусталя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Мебель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офисной и студийной мебели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3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стульев, мебели для сидения</w:t>
            </w:r>
          </w:p>
          <w:bookmarkEnd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стульев и сидений для офисов, студий, гостиниц, ресторанов и общественных мест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стульев и сидений для театров, кинотеатров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лабораторных скамей, табуретов и прочих лабораторных сидений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кухонной мебели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кухонной мебели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прочей мебели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6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диванов, диван-кроватей</w:t>
            </w:r>
          </w:p>
          <w:bookmarkEnd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садовых стульев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мебели для спальни, зала, сада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тумб для швейных машин, телевизоров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Материалы для производства мебели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шпона, фанеры, плит и панелей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9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тонкой однослойной фанеры для использования в производстве клееной фанеры и прочих изделий: полированных, окрашенных, покрытых, пропитанных, улучшенных и укрепленных (при помощи бумаги или ткани)</w:t>
            </w:r>
          </w:p>
          <w:bookmarkEnd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клееной фанеры, однослойной фанеры и подобных ламинированных деревянных листовых изделий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сборных досок и прочих листовых материалов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волокнистых листовых материалов средней плотности и прочих волокнистых материалов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декоративных материалов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клееных ламинированных деревянных изделий, ламинированной однослойной фанеры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Матрасы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матрасов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4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матрасов: матрасов с пружинами или набитых; матрасов, содержащих материалы, поддерживающие упругость; не обтянутых резиновых или пластиковых матрасов</w:t>
            </w:r>
          </w:p>
          <w:bookmarkEnd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подставок для матрасов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приборов бытовой электроники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приборов для измерения механических величин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5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приборов контроля температуры для отопительных систем</w:t>
            </w:r>
          </w:p>
          <w:bookmarkEnd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стеклянных и биметаллических термометров для измерения температуры жидкостей (за исключением медицинских)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бытовых измерителей (например, водомеров, газомеров, счетчиков электроэнергии)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водомеров и счетных устройств Производство детекторов движения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облучающего, электромедицинского и электротерапевтического оборудования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8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оборудования, основанного на альфа-, бета-, гамма-излучении, рентгеновском и прочем радиационном облучении, используемого в промышленных, медицинских, диагностических, исследовательских, научных и подобных целях</w:t>
            </w:r>
          </w:p>
          <w:bookmarkEnd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томографов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оборудования для получения магниторезонансного изображения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медицинского ультразвукового оборудования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электрокардиографов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электромедицинского эндоскопического оборудования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медицинского лазерного оборудования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кардиостимуляторов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слуховых аппаратов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оборудования для обработки облучением продуктов питания и молочных продуктов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электробытовых приборов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прочих бытовых электроприборов: электрических водонагревателей, переносных электрообогревателей, электропечей, электронагревателей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батарей и аккумуляторов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7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первичных элементов: элементов батареи, содержащих диоксид марганца, ртути, серебра</w:t>
            </w:r>
          </w:p>
          <w:bookmarkEnd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электроаккумуляторов, включая запасные части к ним, такие как разделители, корпуса, колпаки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свинцово-кислотных батарей Производство никелекадмиевых батарей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никелеметаллогидридных батарей питания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литиевых батарей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сухих батарей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батарей с жидким электролитом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Осветительное оборудование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электроосветительного оборудования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3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газоразрядных, флуоресцентных, ультрафиолетовых, инфракрасных и т.д. ламп накаливания</w:t>
            </w:r>
          </w:p>
          <w:bookmarkEnd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электрических ламп для борьбы с насекомыми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потолочных осветительных приборов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люстр, светильников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настольных ламп (в т.ч. осветительных приборов)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электрических гирлянд для новогодних елок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электрокаминов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ручных электрических фонарей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фонарей (например, карбидных, электрических, газовых, газолиновых, керосиновых)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прожекторов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уличных осветительных приборов (кроме светофоров)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осветительного оборудования для транспортных средств (например, для автомобилей, самолетов, судов, лодок)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неэлектрического осветительного оборудования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СТРОИТЕЛЬНЫЕ МАТЕРИАЛЫ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Строительные материалы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строительных пластиковых изделий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5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строительных пластиковых изделий: пластиковых дверей, окон, рам, ставней, жалюзей, направляющих планок, емкостей, пластиковых покрытий, облицовок для стен и потолков в виде рулонов, плиток, пластин или прочих форм, напольных покрытий, пластиковых предметов гигиены, таких как ванны, душевые кабины, раковины, унитазы, водосливные бачки</w:t>
            </w:r>
          </w:p>
          <w:bookmarkEnd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эластичных покрытий, таких как винил, линолеум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пластмасс в первичной форме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полипропилена и полистирола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красок, лаков и аналогичных красящих веществ, типографской краски и мастики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6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красок, лаков и эмалей</w:t>
            </w:r>
          </w:p>
          <w:bookmarkEnd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готовых красящих веществ и колеров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эмалей, лаков, покрывающих составов и подобных препаратов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мастики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шпатлевки и подобных препаратов для выравнивания поверхности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готовых красок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типографской краски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органических растворителей, готовых растворителей красок и лаков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клея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клеев и готовых клеящих составов, включая резиновый клей и готовые клеящие составы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 обработка листового стекла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3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усиленного или многослойного плоского стекла</w:t>
            </w:r>
          </w:p>
          <w:bookmarkEnd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зеркал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многослойных изолирующих предметов из стекла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огнеупорных изделий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5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огнеупорного раствора, бетона и т.д.</w:t>
            </w:r>
          </w:p>
          <w:bookmarkEnd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огнеупорных керамических изделий: теплоизоляционных керамических изделий из кремниевого порошка; огнеупорного кирпича, блоков и напольных покрытий и т.д.; реторт, тигелей, муфелей, форсунок, патрубков, курительных трубок и т.д.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огнеупорных изделий, содержащих магнезит, доломит или хромит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керамических покрытий и плит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7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не огнеупорных керамических изделий или стеновой плитки, мозаики и т.д.</w:t>
            </w:r>
          </w:p>
          <w:bookmarkEnd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не огнеупорных керамических тротуарных плит и брусчатки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кирпича, черепицы и прочих строительных изделий из обожженной глины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8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строительных не огнеупорных материалов: керамической плитки, черепицы, колпаков над дымовой трубой, труб, изолирующих материалов и т.д.</w:t>
            </w:r>
          </w:p>
          <w:bookmarkEnd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напольной плитки из терракоты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строительных изделий из бетона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9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готовых изделий из бетона, цемента или искусственного камня для использования в строительных целях: напольных покрытий, плиток для мощения, кирпича, плит, труб, столбов и т.д.</w:t>
            </w:r>
          </w:p>
          <w:bookmarkEnd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сборных железобетонных и бетонных конструкций для строительства или гражданского строительства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блоков, панелей из бетона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силикатного кирпича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изделий из асбестоцемента и волокнистого цемента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2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строительных материалов из растительного сырья (древесной шерсти, соломы, тростника, камыша), смешанного с цементом, гипсом или другими минеральными связующими материалами</w:t>
            </w:r>
          </w:p>
          <w:bookmarkEnd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изделий из асбестоцемента и волокнистого цемента с волокнами целлюлозы или аналогичных материалов: гофрированных листов (шифера), прочих листов, панелей, черепицы, труб, трубок, резервуаров, чанов, моек, раковин, сосудов, мебели, оконных коробок и т.п.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прочих изделий из бетона, строительного гипса и цемента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прочих изделий из бетона, строительного гипса, цемента или искусственного камня: скульптур, фурнитуры, барельефов, ваз, цветочных горшков и т.д.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прочей неметаллической минеральной продукции, не включенной в другие группировки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изолирующих материалов на минеральной основе: шлаковаты и подобной минеральной ваты; слоистого вермикулита, вспученной глины и подобных изолирующих тепломатериалов или звукоизолирующих материалов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Двери и окна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металлических дверей и окон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металлических дверей, окон и рам, ставен и ворот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Отделочные материалы за исключением цемента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извести и строительного гипса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3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гипса строительного (гипс кальцинированный или сульфат кальция)</w:t>
            </w:r>
          </w:p>
          <w:bookmarkEnd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штукатурки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ИНОЕ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удобрений и азотосодержащих соединений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удобрений: азотных или азотосодержащих, фосфорных или калийных удобрений; мочевины, природных фосфатов и природных калийных солей из сырой нефти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пестицидов и прочей агрохимической продукции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4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инсектицидов/средств от насекомых, родентицидов, фунгицидов, гербицидов, акарицидов, молюстицидов, биоцидов</w:t>
            </w:r>
          </w:p>
          <w:bookmarkEnd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продуктов, регулирующих рост растений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дезинфицирующих средств (для сельскохозяйственных целей и прочего использования)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прочих агрохимических продуктов, не включенных в другие категории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прочих основных неорганических химических веществ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7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химических элементов (за исключением промышленных газов и основных металлов)</w:t>
            </w:r>
          </w:p>
          <w:bookmarkEnd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неорганических кислот, за исключением азотной кислоты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щелочи, щелока и прочих неорганических веществ, за исключением аммония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прочих неорганических смесей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Обжиг железного колчедана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дистиллированной воды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прочих основных органических химических веществ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2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дубильных веществ</w:t>
            </w:r>
          </w:p>
          <w:bookmarkEnd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биоэтанола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углеводородов ациклических, насыщенных и ненасыщенных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углеводородов циклических, насыщенных и ненасыщенных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бутиловых эфиров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амиловых эфиров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основных органических химических веществ: моно- и поликарбоновых кислот, включая уксусную кислоту;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прочих соединений с кислородсодержащими функциональными группами, включая  альдегиды, кетоны, хиноны и соединения  с двумя и более кислородсодержащими  группами;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синтетического глицерина, азотно-функциональных органических соединений, включая амины;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прочих органических соединений, включая продукты, полученные путем перегонки древесины (например, древесный уголь) и т.д.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синтетических ароматических продуктов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Перегонка каменноугольной смолы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продуктов нефтепереработки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3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моторного топлива: газолина, керосина и т.д.</w:t>
            </w:r>
          </w:p>
          <w:bookmarkEnd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топлива: облегченного, среднего и тяжелого горючего, очищенных газов, таких как этан, пропан, бутан и т.д.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смазочных масел или смазок, включая выпуск продукции из отходов нефти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продуктов для нефтехимической промышленности и для строительства дорог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различных видов продукции: уайт-спирита, вазелина, твердого парафина, петролатума и т.д.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нефтебрикетов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Агломерация торфа и производство торфяных брикетов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Агломерация и производство угольных брикетов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Агломерация и производство брикетов лигнита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Бумага и бумажные изделия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древесной массы и целлюлозы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1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отбеленной, не полностью отбеленной и неотбеленной целлюлозы, древесной массы механическим, химическим (с растворением или без растворения) или полухимическим способом</w:t>
            </w:r>
          </w:p>
          <w:bookmarkEnd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хлопковой целлюлозы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чернил и типографской краски и производство древесной массы и целлюлозы из макулатуры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гофрированного картона, бумажной и картонной 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3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гофрированной бумаги и картона</w:t>
            </w:r>
          </w:p>
          <w:bookmarkEnd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емкостей из гофрированной бумаги или картона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емкостей из гофрированного картона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емкостей из твердого картона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прочих емкостей из бумаги и картона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мешков, сумок и пакетов из бумаги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офисных регистров с файлами и подобных изделий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бумажных изделий хозяйственно- бытового и санитарно- гигиенического назначения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9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бумажной продукции для использования в целях личной гигиены и набивки из целлюлозной ваты: бумажных салфеток, носовых платков, полотенец, салфеток, туалетной бумаги, гигиенических полотенец и тампонов, детских пеленок и подгузников, бумажных стаканчиков, тарелок и подносов, картонной и бумажной тары</w:t>
            </w:r>
          </w:p>
          <w:bookmarkEnd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текстильных материалов для набивки и набивных гигиенических полотенец, тампонов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из металла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радиаторов и котлов центрального отопления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радиаторов и котлов центрального отопления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крепежных изделий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0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заклепок и подобной продукции без резьбы</w:t>
            </w:r>
          </w:p>
          <w:bookmarkEnd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изделий, изготавливаемых на винторезном станке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болтов, винтов, гаек, муфт и прочей продукции с резьбой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упаковочного материала из легких металлов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2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консервных банок для пищевых продуктов, туб, коробок, ящиков</w:t>
            </w:r>
          </w:p>
          <w:bookmarkEnd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металлических крышек и других изделий для укупоривания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Холодная формовка или фальцовка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3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открытых секций в процессе холодной формовки на вальцах или методом фальцовки на прессе из плоскокатаных изделий из стали</w:t>
            </w:r>
          </w:p>
          <w:bookmarkEnd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формованных или фальцованных рифленых листов и сэндвич-панелей из стали холодным методом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чугуна, стали и ферросплавов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4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железных чушек, болванок и чушек зеркального чугуна, блоков или прочих первичных форм</w:t>
            </w:r>
          </w:p>
          <w:bookmarkEnd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ферросплавов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железосодержащих изделий прямым восстановлением железных и прочих пористых железосодержащих изделий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чистого железа путем электролиза или в результате прочих химических процессов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гранулированного железа и железного порошка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стальных чушек или прочих первичных форм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изделий-полуфабрикатов из стали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горячекатаных и холоднокатаных плоскокатаных изделий из стали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горячекатаных прутьев из стали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горячекатаных полых изделий из стали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стальных пакетированных листов и изделий с открытыми сварными швами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железнодорожных материалов (сборных рельс) из стали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труб, трубопроводов, профилей, фитингов из стали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5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цельнотянутых труб и труб с поперечным и не поперечным сечением и заготовок с поперечным сечением для дальнейшей обработки способом горячей прокатки, горячим прессованием или прочими способами, включающими горячую обработку для изготовления полуфабрикатов, таких как горячекатаный прут, чушки или непрерывное литье</w:t>
            </w:r>
          </w:p>
          <w:bookmarkEnd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определенного и не определенного размера цельнотянутых труб из горячекатаных или горячепрессованных заготовок путем дальнейшей обработки холоднокатаным или холоднотянутым способом труб с поперечным сечением и холоднотянутым способом только для труб не с поперечным сечением и полых профилей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сварных труб с наружным диаметром свыше 406,4 мм или менее, произведенным холодным способом из плоских горячекатаных изделий и сваренных в длину или по спирали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сварных труб с наружным диаметром 406,4 мм или менее с поперечным сечением, способом непрерывного литья или горячей формовки или плоских холоднокатаных изделий и сваренных в длину или по спирали и с не поперечным сечением горячей или холодной формовкой из горячекатаных или холоднокатаных полос, сваренных в длину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сварных труб с внешним диаметром 406,4 мм или менее, из катаных, горячей или холодной формовкой полос и сваренных в длину для дальнейшей обработки холоднокатаным способом или способом холодной формовки в виде труб с не поперечным сечением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стального плоского фланца и фланцев с хомутами путем обработки плоских горячекатаных изделий из стали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гарнитуры для стыковой сварки, такой как коленчатый патрубок и путем штамповки горячекатаных бесшовных труб из стали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Трубы с резьбой и прочие трубы или гарнитура из стали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электрического оборудования и электропроводки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прочих видов электропровода и кабеля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проводов и кабелей с токоведущими жилами из алюминия и меди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электромоторов, генераторов и трансформаторов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2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электромоторов (за исключением двигателей внутреннего сгорания)</w:t>
            </w:r>
          </w:p>
          <w:bookmarkEnd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распределительных электротрансформаторов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трансформаторов аргонной сварки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флюоресцирующих бареттеров (то есть, трансформаторов)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трансформаторных подстанций для распределения электроэнергии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передающих и распределительных регуляторов электрического напряжения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силовых генераторов (за исключением зарядки аккумуляторной батареи для двигателей внутреннего сгорания)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генераторных агрегатов (за исключением задающего блока генераторной установки)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Наматывающее устройство для якоря на плавучих рыбозаводах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электрораспределительной и регулирующей аппаратуры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0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выключателей электропитания</w:t>
            </w:r>
          </w:p>
          <w:bookmarkEnd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сетевых фильтров для электросети (для производственно-распределительной цепочки)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контрольных панелей для распределения электрического напряжения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электрических реле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кабеля для электрических распределительных щитов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электродетонаторов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оборудования для переключения мощности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оборудования для переключения в электроэнергетической системе (за исключением пусковых кнопок, выключателей, соленоидов, тумблеров)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первичных источников энергии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машин и оборудования, не включенных в другие категории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гидравлического оборудования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8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гидравлических и пневматических компонентов (включая гидравлические помпы для гидравлических моторов, гидравлические и пневматических цилиндры, клапаны, шланги и гарнитуру)</w:t>
            </w:r>
          </w:p>
          <w:bookmarkEnd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пневматического оборудования для очистки сжатого воздуха для использования в пневматических системах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гидравлических систем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гидравлического трансмиссионного оборудования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приборов объемной гидропередачи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прочих кранов и вентилей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2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промышленных кранов и вентилей, включая регулирующие клапаны и водозаборные краны</w:t>
            </w:r>
          </w:p>
          <w:bookmarkEnd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умывальных кранов и вентилей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кранов и вентилей для горячей воды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сельскохозяйственных машин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4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косилок, включая газонокосилки</w:t>
            </w:r>
          </w:p>
          <w:bookmarkEnd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сельскохозяйственных самозарядных или с автоматической выгрузкой трейлеров или полуприцепов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сельскохозяйственной техники для подготовки почвы, посева или внесения удобрений: плугов, распределителей удобрений, посевных агрегатов/сеялок, борон и т.д.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техники для сбора и молотьбы: уборочных машин, молотилок, сортировщиков и т.д.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техники для распрыскивания для использования в сельскохозяйственных целях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машин для очищения, сортировки или обработки яиц, фруктов и т.д.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прочих частей и принадлежностей автомобилей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9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различных частей и принадлежностей автомобилей: тормозов, коробок передач, мостов, ходовых колес, амортизаторов подвески, радиаторов, глушителей, выхлопных труб, каталитических преобразователей, узлов сцеплений, рулевых колес, рулевых колонок, коробок рулевого механизма</w:t>
            </w:r>
          </w:p>
          <w:bookmarkEnd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частей и принадлежностей для кузовов автомобилей: ремней и подушек безопасности, дверей, бамперов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сидений для автомобилей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автомобилей и других моторных транспортных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1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прочих автотранспортных средств: пожарных машин, машин скорой помощи, машин для уборки улиц и дорог</w:t>
            </w:r>
          </w:p>
          <w:bookmarkEnd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двигателей для автотранспортных средств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шасси для автотранспортных средств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прочих транспортных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железнодорожных локомотивов и подвижного состава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3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специализированных комплектующих для железнодорожных или трамвайных локомотивов или подвижных составов: валов, осей, шпинделей, колес, тормозов и комплектующих для них; рычагов, муфт и соединяющих устройств, буферов и комплектующих; амортизаторов; оснований фургонов и локомотивов; кузовов и т.д.</w:t>
            </w:r>
          </w:p>
          <w:bookmarkEnd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рельсовых тележек и локомотивов для горнодобывающей промышленности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механического и электромеханического сигнального оборудования, оборудования для контроля безопасности и для управления движением на железнодорожных, трамвайных, внутренних водных путях, автотрассах, парковках, летных полях и т.д.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сидений для железнодорожных вагонов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Велосипеды, коляски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велосипедов и инвалидных колясок/кресел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6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не моторизированных велосипедов и прочих подобных транспортных средств, включая трехколесные велосипеды, тандемы, детские велосипеды и трехколесные велосипеды</w:t>
            </w:r>
          </w:p>
          <w:bookmarkEnd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комплектующих и аксессуаров для велосипедов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велосипедов со вспомогательным мотором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колесных игрушек, предназначенных для катания на них, включая пластиковые велосипеды и трехколесные велосипеды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инвалидных колясок с мотором или без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комплектующих и аксессуаров для инвалидных колясок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детских колясок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Фармацевтика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основных фармацевтических продуктов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2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медицинских фармакологических препаратов, используемых для производства медикаментов: антибиотиков, основных витаминов, салициловой и O-ацетилсалициловой кислот и т.д.</w:t>
            </w:r>
          </w:p>
          <w:bookmarkEnd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Переработка крови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химически чистого сахара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эндокринных препаратов из животного сырья (переработка желез и производство экстрактов из желез и т.д.)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фармацевтических препаратов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5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медикаментов: иммунной сыворотки и т.д.; вакцин; различных медикаментов, включая гомеопатические препараты</w:t>
            </w:r>
          </w:p>
          <w:bookmarkEnd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химической контрацептивной продукции для наружного применения и гормональных контрацептивов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медицинских диагностических препаратов, включая тесты на беременность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диагностических препаратов для выявления радиоактивных веществ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биологических фармацевтических препаратов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медицинских перевязочных материалов, таких как вата, марля, марлевые повязки, бандажи и т.д.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товарные позиции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прочих технических и промышленных текстильных изделий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0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сжатых тканей, включая ткани с нетканой липкой основой</w:t>
            </w:r>
          </w:p>
          <w:bookmarkEnd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пропитанных, окрашенных, прорезиненных и покрытых пластиком тканей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металлизированной пряжи, резиновых нитей и текстильных веревок, текстильной пряжи или пропитанных, окрашенных, прорезиненных и покрытых пластиком шнуров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резиновой ткани из высокопрочного материала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плащевой ткани, ткани для пожарных рукавов/шлангов, сетчатой ткани, эластичной одежды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ювелирных изделий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4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культивированного жемчуга</w:t>
            </w:r>
          </w:p>
          <w:bookmarkEnd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драгоценных и полудрагоценных камней в стадии обработки, включая промышленную обработку камней и синтетических и обработанных драгоценных и полудрагоценных камней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бриллиантов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драгоценностей из драгоценных металлов и основных металлов с покрытием из драгоценных металлов, или драгоценных и полудрагоценных камней, или комбинаций из драгоценных металлов и драгоценных или полудрагоценных камней или прочих материалов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ювелирных изделий из драгоценных металлов или основных металлов с покрытием из ценных металлов: столовой посуды, мелкой и плоской посуды, глубокой посуды, туалетных принадлежностей, офисных или настольных изделий, изделий для ритуального использования в религиозных службах и т.д.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технических и лабораторных принадлежностей из драгоценных металлов (за исключением инструментов и запасных частей): тиглей, шпателей, анодов с гальванопокрытием и т.д.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драгоценных металлических браслетов для наручных часов, ремешков, браслетов и табакерок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Гравировка драгоценных персональных и не драгоценных изделий из металла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хирургических и ортопедических приспособлений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1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хирургических салфеток, стерильных простыней и бинтов</w:t>
            </w:r>
          </w:p>
          <w:bookmarkEnd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пластин и винтов для фиксации костей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зубных протезов, мостов и т.д., изготовленных в зуботехнических лабораториях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ортопедических приспособлений и протезов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глазных протезов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офтальмологических изделий, очков для коррекции зрения, солнцезащитных очков, линз для очков, контактных линз, защитных очков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в других видах жилья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(или) реконструкция студенческих и школьных общежитий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(или) реконструкция и (или) оснащение оборудованием учреждений дошкольного, начального, основного и общего среднего образования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Туризм**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услуг гостиницами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(или) реконструкция и (или) оснащение оборудованием мест размещения (гостиницы, санатории, отели класса люкс, мотели)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жилья на выходные и прочие периоды краткосрочного проживания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мест размещения (детские или прочие дома отдыха, квартиры и бунгало для приезжих, коттеджи и домики без предоставления услуг по уборке или приготовлению пищи, молодежные туристские лагеря, горные турбазы и т.п.)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для проживания в кемпинге, рекреационном автопарке и трейлерном парке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мест размещения (кемпинги, трейлерные парки, развлекательные городки, охотничьи или рыболовные угодья, помещения и принадлежности для автомобильного отдыха)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больничных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(или) реконструкция и (или) оснащение оборудованием санаторно-курортных учреждений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виды наземных пассажирских перевозок, не отнесенные к другим категориям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горнолыжных курортов, управление конвейерами, канатными дорогами, горнолыжными подъемниками и канатными подъемниками, если они не входят в систему городских и междугородних транспортных перевозок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(или) ремонт медицинских учреждений и (или) оснащение медицинских учреждений необходимым медицинским оборудованием (компьютерный томограф, магнитно-резонансный томограф, УЗИ аппарат, кардиомонитор, аппарат ИВЛ неонатальный, аппарат ИВЛ, аппарат искусственного кровообращения, ангиографическая система и др.)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складирование***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Складское хозяйство и вспомогательная транспортная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транспортных транзитных терминалов, сухих портов, складских помещений</w:t>
            </w:r>
          </w:p>
        </w:tc>
      </w:tr>
    </w:tbl>
    <w:bookmarkStart w:name="z806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Только на инвестиционные цели</w:t>
      </w:r>
    </w:p>
    <w:bookmarkEnd w:id="92"/>
    <w:bookmarkStart w:name="z807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Финансируются проекты в сфере туризма, реализуемые на побережье озера Алаколь (ВКО, Алматинская область), побережье озера Балхаш (Карагандинская область), в Баянаульской курортной зоне (Павлодарская область), Щучинско-Боровской курортной зоне (Акмолинская область), в городах Туркестане и Актау, в Имантау-Шалкарской куротной зоне (СКО), в Алматинском горном кластере (Талгарский, Енбекшиказахский, Уйгурский, Райымбекский, Карасайский, Нарынкольский районы Алматинской области).</w:t>
      </w:r>
    </w:p>
    <w:bookmarkEnd w:id="93"/>
    <w:bookmarkStart w:name="z808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 Приграничные с Китайской Народной Республикой и Республикой Узбекистан территории Республики Казахстан.</w:t>
      </w:r>
    </w:p>
    <w:bookmarkEnd w:id="9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