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3947" w14:textId="6ae3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2019 года № 633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Международный комитет по контролю над наркотиками Организации Объединенных Наций (Вена, Австрийская Республика) нормы потребности Республики Казахстан в наркотических средствах и психотропных веществах на 2020 год для утверждения международных квот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расчеты потребности в Правительство Республики Казахстан для утверждения государственной квоты на наркотические средства, психотропные вещества и прекурсоры на 2020 год, в пределах которой осуществляется их оборот юридическими лицами, имеющими лицензии.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 № 633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потребности Республики Казахстан в наркотических средствах и психотропных веществах на 2020 год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средствах, объема изготовления синтетических наркотических средств и площади культивирования опийного мака, растения каннабис и кокаинового куста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конвенция о наркотических средствах 1961 года: статьи 1, 12 и 19 Протокол 1972 года о поправках к Единой конвенции о наркотических средствах 1961 года: статьи 5 и 9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 Республика Казахстан ДАТА: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ВЕДОМСТВО: 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ОТВЕТСТВЕННОГО ДОЛЖНОСТНОГО ЛИЦА: Заппаров Арыстангани Расилханович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ЗВАНИЕ/ДОЛЖНОСТЬ: Заместитель Министра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2020 календарному году</w:t>
            </w:r>
          </w:p>
          <w:bookmarkEnd w:id="7"/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Narcotics Control Board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 International Centre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 Box 500 , 1400 Vienna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(+43-1) 26060-4277 Факс: (+43-1) 26060-5867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 почта: secretariat@incb.org Веб-сайт: http://www.incb.org/</w:t>
            </w:r>
          </w:p>
          <w:bookmarkEnd w:id="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информация и изложение метода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практикующих врачей в стране или на территории: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врачей: 71776 стоматологов: 4939 ветеринаров: 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аптек: 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больниц: 853 общее число больничных коек: 71887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Изложение метода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для установления исчислений – эмпирический</w:t>
            </w:r>
          </w:p>
          <w:bookmarkEnd w:id="1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потребностей в наркотических средствах (для всех стран и территорий)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890"/>
        <w:gridCol w:w="1943"/>
        <w:gridCol w:w="494"/>
        <w:gridCol w:w="140"/>
        <w:gridCol w:w="282"/>
        <w:gridCol w:w="1123"/>
        <w:gridCol w:w="1125"/>
        <w:gridCol w:w="1030"/>
        <w:gridCol w:w="1032"/>
        <w:gridCol w:w="501"/>
        <w:gridCol w:w="508"/>
        <w:gridCol w:w="1438"/>
        <w:gridCol w:w="1451"/>
      </w:tblGrid>
      <w:tr>
        <w:trPr>
          <w:trHeight w:val="30" w:hRule="atLeast"/>
        </w:trPr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потребления внутри страны в медицинских и научных целях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 для пополнения специальных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которое должно храниться в складских запасах по состоянию на 31 декабря того года, к которому относятся 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наркотических средств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препаратов, включенных в Список 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1961 года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веществ, на которые не распространяется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1961 года</w:t>
            </w:r>
          </w:p>
          <w:bookmarkEnd w:id="1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 предназначены ли эти наркотические средства, препараты или вещества для потребления внутри страны 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Альфа-метилфентанил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 кодеин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 сифен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Дигидроморфин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Клонитазен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73,1523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491,396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Норкодеин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Норморфин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480,17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Проперидин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Пропирам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Рацеметорфан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8,2691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258,7249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412,4648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 Годовые исчисления объема изготовления синтетических наркотических средств (касается лишь тех стран и территорий, где разрешается изготовление синтетических наркотических средств)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227"/>
        <w:gridCol w:w="228"/>
        <w:gridCol w:w="228"/>
        <w:gridCol w:w="228"/>
        <w:gridCol w:w="2363"/>
        <w:gridCol w:w="2363"/>
        <w:gridCol w:w="2647"/>
        <w:gridCol w:w="2647"/>
      </w:tblGrid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предприятия, которые будут изготовлять синтетические наркотические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синтетических наркотических средств, которые будут изготовлены на каждом из промышленных предприятий (в килограммах)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0,075241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4,859247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12,016841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"ВИВА Фарм"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0,0001883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ежегодных медицинских и научных потребностей в веществах, включенных в Списки I, II, III и IV </w:t>
      </w:r>
      <w:r>
        <w:rPr>
          <w:rFonts w:ascii="Times New Roman"/>
          <w:b/>
          <w:i w:val="false"/>
          <w:color w:val="000000"/>
        </w:rPr>
        <w:t>Конвенции</w:t>
      </w:r>
      <w:r>
        <w:rPr>
          <w:rFonts w:ascii="Times New Roman"/>
          <w:b/>
          <w:i w:val="false"/>
          <w:color w:val="000000"/>
        </w:rPr>
        <w:t xml:space="preserve"> о психотропных веществах 1971 года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(представляется Международному комитету по контролю над наркотиками (МККН) в соответствии с резолюциями 1981/7, 1991/44, 1993/38 и 1996/30 Экономического и Социального Совета)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 Республика Казахстан ДАТА: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ВЕДОМСТВО: 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ОТВЕТСТВЕННОГО ДОЛЖНОСТНОГО ЛИЦА: Заппаров Арыстангани Расилханович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Заместитель Министра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2020 календарному году</w:t>
            </w:r>
          </w:p>
          <w:bookmarkEnd w:id="21"/>
        </w:tc>
      </w:tr>
    </w:tbl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International Narcotics Control Board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 International Centre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 O. Box 500, A-1400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Teлефон: + (43) (1) 26060-4277 Фaкс: + (43) (1) 26060-5867 или 26060-5868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Эл. почта: secretariat@incb.org, incb.рsychotropics@un.org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страница: www.incb.org</w:t>
            </w:r>
          </w:p>
          <w:bookmarkEnd w:id="23"/>
        </w:tc>
      </w:tr>
    </w:tbl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спрос на внутренние медицинские и научные цели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представленной оценкой в течение трех лет, если за этот период не поступит каких либо поправок. Количество, необходимое для экспорта, следует указывать отдельно. Если они включены, просьба указать.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2544"/>
        <w:gridCol w:w="392"/>
        <w:gridCol w:w="1298"/>
        <w:gridCol w:w="119"/>
        <w:gridCol w:w="1298"/>
        <w:gridCol w:w="2588"/>
        <w:gridCol w:w="392"/>
        <w:gridCol w:w="1600"/>
      </w:tblGrid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Броламфетамин-ДОБ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014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Тенамфетамин, МДА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Катинон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(+)-Лизергид, ЛСД, ЛСД 25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БДБ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 МДА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МБДБ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011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JWH-073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 004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Мескалин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HU-210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Меткатинон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JWH-098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PМ 013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ММДА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JWH-250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 013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Псилоцибин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JWH-176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 002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СТП, ДОМ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II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999"/>
        <w:gridCol w:w="543"/>
        <w:gridCol w:w="835"/>
        <w:gridCol w:w="77"/>
        <w:gridCol w:w="1396"/>
        <w:gridCol w:w="4965"/>
        <w:gridCol w:w="252"/>
        <w:gridCol w:w="837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005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 002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005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006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007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4-фторамфетамин (4-FA)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МДПВ (3,4-метилен-диоксипировалерон)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011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AB-CHMINACA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011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5F-ADB/5F-MDMB-PINACA 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008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АМ-2201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009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5F-APINACA  (5F-AKB-48)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008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2C-B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Метилон  (бета-кето-МДМА)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025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MDMB-CHMICA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4-метилэткатинон  (4-MEC)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026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5F-PB-22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022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-PVP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022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Мефедрон (4метилметкатинон)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 001 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UR-144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 001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PX 001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XLR-11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Дельта-9-ТГК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III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7"/>
        <w:gridCol w:w="367"/>
        <w:gridCol w:w="597"/>
        <w:gridCol w:w="1973"/>
        <w:gridCol w:w="181"/>
        <w:gridCol w:w="3096"/>
        <w:gridCol w:w="367"/>
        <w:gridCol w:w="597"/>
        <w:gridCol w:w="1975"/>
      </w:tblGrid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002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006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002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002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PG 001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Глутетимид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001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009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 IV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55"/>
        <w:gridCol w:w="892"/>
        <w:gridCol w:w="2646"/>
        <w:gridCol w:w="126"/>
        <w:gridCol w:w="2293"/>
        <w:gridCol w:w="255"/>
        <w:gridCol w:w="893"/>
        <w:gridCol w:w="2648"/>
      </w:tblGrid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 граммы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 004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 002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150,12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003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 001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287,726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 005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019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PV 001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003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 006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742,2942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004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PZ 002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024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008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330,4541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005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874,296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001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 004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PF 003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010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003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345,093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003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 005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PM 008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