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a8ca4" w14:textId="9aa8c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государственной собственности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августа 2019 года № 631.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114 и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178 Закона Республики Казахстан от 1 марта 2011 года "О государственном имуществе"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Передать в уставный капитал товарищества с ограниченной ответственностью "Международное информационное агентство "Казинформ" республиканское имущество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Реорганизовать товарищество с ограниченной ответственностью "Международное информационное агентство "Казинформ" путем преобразования в акционерное общество "Международное информационное агентство "Казинформ" после исполнения мероприятия, предусмотренного пунктом 1 настоящего постановления.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Реорганизовать акционерное общество "Международное информационное агентство "Казинформ" (далее – общество) путем присоединения к нему акционерного общества "Казконтент" после исполнения мероприятия, предусмотренного пунктом 2 настоящего постановления.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Определить основными предметами деятельности общества: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информационно-публицистической работы в рамках сопровождения государственной политики Республики Казахстан, в том числе по сети интернет, путем оперативного распространения информации, касающейся политической, экономической и культурной жизни страны, а также формирование положительного международного имиджа Республики Казахстан в мировом сообществе;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оказание консультаций в рамках определения оптимальных методов принятия решений в области инновационных технологий;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организацию и проведение интернет-конференций, брифингов, пресс-мероприятий и других мероприятий экспертного сопровождения в средствах массовой информации;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оказание услуг по предоставлению (продаже) рекламного места в сети интернет;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алгоритмизацию порталов и веб-проектов с использованием систем управления базами данных;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информационное управление, содержание и поддержку государственных электронных информационных порталов в сети интернет;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оказание услуг по размещению и переработке данных с учетом использования инновационных средств обработки информации в сети интернет.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Ликвидировать республиканское государственное учреждение "Служба центральных коммуникаций" Министерства информации и общественного развития Республики Казахстан.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Комитету государственного имущества и приватизации Министерства финансов Республики Казахстан совместно с Министерством информации и общественного развития Республики Казахстан в установленном законодательством Республики Казахстан порядке принять меры, вытекающие из настоящего постановления.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изменения</w:t>
      </w:r>
      <w:r>
        <w:rPr>
          <w:rFonts w:ascii="Times New Roman"/>
          <w:b w:val="false"/>
          <w:i w:val="false"/>
          <w:color w:val="000000"/>
          <w:sz w:val="28"/>
        </w:rPr>
        <w:t>, которые вносятся в некоторые решения Правительства Республики Казахстан.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Настоящее постановление вводится в действие со дня его подписания.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августа 2019 года № 631</w:t>
            </w:r>
          </w:p>
        </w:tc>
      </w:tr>
    </w:tbl>
    <w:bookmarkStart w:name="z2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республиканского имущества, передаваемого в уставный капитал товарищества с ограниченной ответственностью "Международное информационное агентство "Казинформ"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 программ "Алданба"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 программ "Әнім сен едің"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Цикл программ "Третья модернизация Казахстана", "Нұрлы жол", "100 конкретных шагов"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Цикл программ о семейных ценностях и традициях народа Казахстана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Цикл программ, направленных на разъяснение идеи "Туған жер"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Цикл программ о выставке ЭКСПО-2017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 программ о сакральных местах на территории Казахстана и развитии туристической отрасли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Цикл программ о выставке ЭКСПО-2017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 программ, направленных на освещение и разъяснение программ по ускорению технической модернизации экономики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Цикл программ по разъяснению проекта "Туған жер"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 программы "Цифровой Казахстан"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 программ, направленных на разъяснение хода реализации Стратегии "Казахстан 2050"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Цикл программ о работе медицинских работников и государственной программе развития здравоохранения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 программ, направленных на защиту и поддержку детей-сирот, детей, живущих в неблагополучных и малообеспеченных семьях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августа 2019 года № 631</w:t>
            </w:r>
          </w:p>
        </w:tc>
      </w:tr>
    </w:tbl>
    <w:bookmarkStart w:name="z24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 которые вносятся в некоторые решения Правительства Республики Казахстан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апреля 1999 года № 405 "О видах государственной собственности на государственные пакеты акций и государственные доли участия в организациях" (САПП Республики Казахстан, 1999 г., № 13, ст. 124):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акционерных обществ и хозяйственных товариществ, государственные пакеты акций и доли участия которых остаются в республиканской собственности, утвержденном указанным постановлением: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"г. Нур-Султан":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21-168, исключить;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21-178, изложить в следующей редакции: 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"21-178. Акционерное общество "Международное информационное агентство "Казинформ"".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мая 1999 года № 659 "О передаче прав по владению и пользованию государственными пакетами акций и государственными долями в организациях, находящихся в республиканской собственности":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пакетов акций и государственных долей участия в организациях республиканской собственности, право владения и пользования которыми передается отраслевым министерствам и иным государственным органам, утвержденном указанным постановлением: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"Министерству информации и общественного развития Республики Казахстан":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375-5, исключить;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375-9, изложить в следующей редакции: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"375-9. Акционерное общество "Международное информационное агентство "Казинформ"".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3. Утратил силу постановлением Правительства РК от 27.03.2020 </w:t>
      </w:r>
      <w:r>
        <w:rPr>
          <w:rFonts w:ascii="Times New Roman"/>
          <w:b w:val="false"/>
          <w:i w:val="false"/>
          <w:color w:val="000000"/>
          <w:sz w:val="28"/>
        </w:rPr>
        <w:t>№ 142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апреля 2008 года № 339 "Об утверждении лимитов штатной численности министерств и иных центральных исполнительных органов с учетом численности их территориальных органов и подведомственных им государственных учреждений":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лимитах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штатной численности министерств и иных центральных исполнительных органов с учетом численности их территориальных органов и подведомственных им государственных учреждений, утвержденных указанным постановлением: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13:</w:t>
      </w:r>
    </w:p>
    <w:bookmarkEnd w:id="32"/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33"/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информации и общественного развития Республики Казахстан с учетом подведомственных ему государственных учреждений, 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учреждения, подведомственные Министерству информации и общественного развития, 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РГУ "Центр религиоведческой экспертизы"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"Служба центральных коммуникаций" РГУ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                                    "</w:t>
            </w:r>
          </w:p>
        </w:tc>
      </w:tr>
    </w:tbl>
    <w:bookmarkStart w:name="z4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35"/>
    <w:bookmarkStart w:name="z4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информации и общественного развития Республики Казахстан с учетом подведомственных ему государственных учреждений, 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учреждения, подведомственные Министерству информации и общественного развития  Республики Казахстан, 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РГУ "Центр религиоведческой экспертизы"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                                  ".</w:t>
            </w:r>
          </w:p>
        </w:tc>
      </w:tr>
    </w:tbl>
    <w:bookmarkStart w:name="z5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5. Утратил силу постановлением Правительства РК от 04.10.2023 </w:t>
      </w:r>
      <w:r>
        <w:rPr>
          <w:rFonts w:ascii="Times New Roman"/>
          <w:b w:val="false"/>
          <w:i w:val="false"/>
          <w:color w:val="ff0000"/>
          <w:sz w:val="28"/>
        </w:rPr>
        <w:t>№ 866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3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