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9b9" w14:textId="af6e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2019 года № 617. Утратило силу постановлением Правительства Республики Казахстан от 14 апреля 2020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Мадалиева Алмата Курмангазыевича – вице-министра юстиции Республики Казахстан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Оспанова Ербола Канатовича – директора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 заместителем полномочного представителя Республики Казахстан в Административном совете Евразийской патентной организации.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2018 года № 102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