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c8a163" w14:textId="5c8a16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Указа Президента Республики Казахстан "О некоторых вопросах реализации Указа Президента Республики Казахстан от 23 марта 2019 года № 6 "О переименовании города Астаны - столицы Республики Казахстан в город Нур-Султан - столицу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13 августа 2019 года № 589.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Президента Республики Казахстан проект Указа Президента Республики Казахстан "О некоторых вопросах реализации Указа Президента Республики Казахстан от 23 марта 2019 года №6 "О переименовании города Астаны - столицы Республики Казахстан в город Нур-Султан - столицу Республики Казахстан".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некоторых вопросах реализации Указа Президента Республики Казахстан от 23 марта 2019 года № 6 "О переименовании города Астаны — столицы Республики Казахстан в город Нур-Султан - столицу Республики Казахстан"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реализации </w:t>
      </w:r>
      <w:r>
        <w:rPr>
          <w:rFonts w:ascii="Times New Roman"/>
          <w:b w:val="false"/>
          <w:i w:val="false"/>
          <w:color w:val="000000"/>
          <w:sz w:val="28"/>
        </w:rPr>
        <w:t>Указа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23 марта 2019 года № 6 "О переименовании города Астаны - столицы Республики Казахстан в город Нур-Султан - столицу Республики Казахстан" </w:t>
      </w:r>
      <w:r>
        <w:rPr>
          <w:rFonts w:ascii="Times New Roman"/>
          <w:b/>
          <w:i w:val="false"/>
          <w:color w:val="000000"/>
          <w:sz w:val="28"/>
        </w:rPr>
        <w:t>ПОСТАНОВЛЯЮ: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Переименовать: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суд города Астаны в суд города Нур-Султана;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районные и приравненные к ним суды города Астаны в районные и приравненные к ним суды города Нур-Султана.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Считать председателей и судей переименуемых судов председателями и судьями переименованных судов.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изменения</w:t>
      </w:r>
      <w:r>
        <w:rPr>
          <w:rFonts w:ascii="Times New Roman"/>
          <w:b w:val="false"/>
          <w:i w:val="false"/>
          <w:color w:val="000000"/>
          <w:sz w:val="28"/>
        </w:rPr>
        <w:t>, которые вносятся в некоторые указы Президента Республики Казахстан.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Правительству Республики Казахстан, Верховному Суду Республики Казахстан, Высшему Судебному Совету Республики Казахстан и государственным органам, непосредственно подчиненным и подотчетным Президенту Республики Казахстан, принять меры, вытекающие из настоящего Указа.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Указ вводится в действие со дня его подписания.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К.Токаев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Указом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2019 года №</w:t>
            </w:r>
          </w:p>
        </w:tc>
      </w:tr>
    </w:tbl>
    <w:bookmarkStart w:name="z1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Изменения, которые вносятся в некоторые указы Президента Республики Казахстан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Указе Президента Республики Казахстан от 1 апреля 1996 года № 2922 "Об утверждении Положения о Комитете национальной безопасности Республики Казахстан":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Положении о Комитете национальной безопасности Республики Казахстан, утвержденном вышеназванным Указом: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7 изложить в следующей редакции: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Юридический адрес Комитета национальной безопасности: 010000, Республика Казахстан, город Нур-Султан, улица Сыганак, 20.";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Перечне территориальных органов, находящихся в ведении Комитета национальной безопасности и его ведомств, утвержденном вышеназванным Указом: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5 изложить в следующей редакции: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Департамент Комитета национальной безопасности Республики Казахстан по городу Нур-Султану (секретно).";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Перечне государственных учреждений, находящихся в ведении Комитета национальной безопасности и его ведомств, утвержденном вышеназванным Указом: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6 изложить в следующей редакции: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Центральный военный госпиталь с поликлиникой Комитета национальной безопасности Республики Казахстан в городе Нур-Султане.".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</w:t>
      </w:r>
      <w:r>
        <w:rPr>
          <w:rFonts w:ascii="Times New Roman"/>
          <w:b w:val="false"/>
          <w:i w:val="false"/>
          <w:color w:val="000000"/>
          <w:sz w:val="28"/>
        </w:rPr>
        <w:t>Указе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11 ноября 1996 года № 3205 "Об утверждении Положения о Центральной избирательной комиссии Республики Казахстан" (САПП Республики Казахстан, 1996 г., № 44, ст. 424):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Положении о Центральной избирательной комиссии Республики Казахстан, утвержденном вышеназванным Указом: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8 изложить в следующей редакции: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Юридический адрес Комиссии: 010000, Республика Казахстан, город Нур-Султан, улица Бейбитшилик, 4.".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</w:t>
      </w:r>
      <w:r>
        <w:rPr>
          <w:rFonts w:ascii="Times New Roman"/>
          <w:b w:val="false"/>
          <w:i w:val="false"/>
          <w:color w:val="000000"/>
          <w:sz w:val="28"/>
        </w:rPr>
        <w:t>Указе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13 августа 1997 года № 3614 "Об утверждении Положения о Казахстанском институте стратегических исследований при Президенте Республики Казахстан" (САПП Республики Казахстан, 1997 г., № 36, ст. 337):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Положении о Казахстанском институте стратегических исследований при Президенте Республики Казахстан, утвержденном вышеназванным Указом: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часть вторую пункта 3 изложить в следующей редакции: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"Местонахождение Института - Республика Казахстан, г. Нур-Султан.".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 </w:t>
      </w:r>
      <w:r>
        <w:rPr>
          <w:rFonts w:ascii="Times New Roman"/>
          <w:b w:val="false"/>
          <w:i w:val="false"/>
          <w:color w:val="000000"/>
          <w:sz w:val="28"/>
        </w:rPr>
        <w:t>Указе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10 декабря 1999 года № 282 "Вопросы Пограничной службы Комитета национальной безопасности Республики Казахстан":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Положении о Пограничной службе Комитета национальной безопасности Республики Казахстан, утвержденном вышеназванным Указом: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8 изложить в следующей редакции: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Юридический адрес Пограничной службы: 010000, Республика Казахстан, город Нур-Султан, улица Желтоксан, 48.".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В </w:t>
      </w:r>
      <w:r>
        <w:rPr>
          <w:rFonts w:ascii="Times New Roman"/>
          <w:b w:val="false"/>
          <w:i w:val="false"/>
          <w:color w:val="000000"/>
          <w:sz w:val="28"/>
        </w:rPr>
        <w:t>Указе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21 апреля 2000 года № 378 "О некоторых вопросах Управления Делами Президента Республики Казахстан" (САПП Республики Казахстан, 2000 г., № 20, ст. 218):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Положении об Управлении Делами Президента Республики Казахстан, утвержденном вышеназванным Указом: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9 изложить в следующей редакции: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Местонахождение Управления Делами Президента Республики Казахстан: 010000, Республика Казахстан, г. Нур-Султан, район Есиль, проспект Мәңгілік Ел, дом 8.".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В </w:t>
      </w:r>
      <w:r>
        <w:rPr>
          <w:rFonts w:ascii="Times New Roman"/>
          <w:b w:val="false"/>
          <w:i w:val="false"/>
          <w:color w:val="000000"/>
          <w:sz w:val="28"/>
        </w:rPr>
        <w:t>Указе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марта 2002 года № 828 "О некоторых вопросах кадровой политики в системе органов государственной власти" (САПП Республики Казахстан, 2004 г., № 17, ст. 212):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Перечне должностей политических государственных служащих и иных должностных лиц, назначаемых Президентом Республики Казахстан или по согласованию с ним, избираемых по его представлению, а также назначаемых по согласованию с Администрацией Президента Республики Казахстан, утвержденном вышеназванным Указом: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строки: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46"/>
        <w:gridCol w:w="2852"/>
        <w:gridCol w:w="2852"/>
        <w:gridCol w:w="3150"/>
      </w:tblGrid>
      <w:tr>
        <w:trPr>
          <w:trHeight w:val="30" w:hRule="atLeast"/>
        </w:trPr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Акимы городов Астаны, Алматы и Шымкента, областей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Президентом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маслихатами соответственно городов Астаны, Алматы и Шымкента, областей</w:t>
            </w:r>
          </w:p>
        </w:tc>
      </w:tr>
      <w:tr>
        <w:trPr>
          <w:trHeight w:val="30" w:hRule="atLeast"/>
        </w:trPr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Председатели ревизионных комиссий городов Астаны, Алматы и Шымкента, областей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маслихатами соответствующей области, города республиканского значения, столицы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Председателем Счетного комитета по контролю за исполнением республиканского бюджета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Администрации</w:t>
            </w:r>
          </w:p>
          <w:bookmarkEnd w:id="42"/>
        </w:tc>
      </w:tr>
    </w:tbl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09"/>
        <w:gridCol w:w="2997"/>
        <w:gridCol w:w="2997"/>
        <w:gridCol w:w="2997"/>
      </w:tblGrid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Акимы областей, городов республиканского значения и столицы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Президентом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маслихатами соответственно областей, городов республиканского значения и столицы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Председатели ревизионных комиссий областей, городов республиканского значения и столицы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маслихатами соответствующей области, городов республиканского значения и столицы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Председателем Счетного комитета по контролю за исполнением республиканского бюджета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Администрации</w:t>
            </w:r>
          </w:p>
          <w:bookmarkEnd w:id="45"/>
        </w:tc>
      </w:tr>
    </w:tbl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54"/>
        <w:gridCol w:w="4440"/>
        <w:gridCol w:w="366"/>
        <w:gridCol w:w="740"/>
      </w:tblGrid>
      <w:tr>
        <w:trPr>
          <w:trHeight w:val="30" w:hRule="atLeast"/>
        </w:trPr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Заместители акимов, руководители аппаратов  акимов городов Астаны, Алматы и Шымкента, областей</w:t>
            </w:r>
          </w:p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акимами городов Астаны, Алматы и Шымкента, областей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Администрации</w:t>
            </w:r>
          </w:p>
          <w:bookmarkEnd w:id="49"/>
        </w:tc>
      </w:tr>
    </w:tbl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5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03"/>
        <w:gridCol w:w="4302"/>
        <w:gridCol w:w="395"/>
        <w:gridCol w:w="800"/>
      </w:tblGrid>
      <w:tr>
        <w:trPr>
          <w:trHeight w:val="30" w:hRule="atLeast"/>
        </w:trPr>
        <w:tc>
          <w:tcPr>
            <w:tcW w:w="6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Заместители акимов, руководители аппаратов акимов областей, городов республиканского значения и столицы</w:t>
            </w:r>
          </w:p>
        </w:tc>
        <w:tc>
          <w:tcPr>
            <w:tcW w:w="4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акимами областей, городов республиканского значения и столицы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Администрации</w:t>
            </w:r>
          </w:p>
          <w:bookmarkEnd w:id="53"/>
        </w:tc>
      </w:tr>
    </w:tbl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76"/>
        <w:gridCol w:w="1366"/>
        <w:gridCol w:w="1366"/>
        <w:gridCol w:w="1892"/>
      </w:tblGrid>
      <w:tr>
        <w:trPr>
          <w:trHeight w:val="30" w:hRule="atLeast"/>
        </w:trPr>
        <w:tc>
          <w:tcPr>
            <w:tcW w:w="7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Прокуроры городов Астаны, Алматы и Шымкента, областей и приравненные к ним прокуроры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Генеральным Прокурором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Генеральным Прокурором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Комиссией*</w:t>
            </w:r>
          </w:p>
        </w:tc>
      </w:tr>
    </w:tbl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5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70"/>
        <w:gridCol w:w="1426"/>
        <w:gridCol w:w="1427"/>
        <w:gridCol w:w="1977"/>
      </w:tblGrid>
      <w:tr>
        <w:trPr>
          <w:trHeight w:val="30" w:hRule="atLeast"/>
        </w:trPr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Прокуроры областей, городов республиканского значения и столицы и приравненные к ним прокуроры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Генеральным Прокурором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Генеральным Прокурором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Комиссией*</w:t>
            </w:r>
          </w:p>
        </w:tc>
      </w:tr>
    </w:tbl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6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63"/>
        <w:gridCol w:w="735"/>
        <w:gridCol w:w="364"/>
        <w:gridCol w:w="4938"/>
      </w:tblGrid>
      <w:tr>
        <w:trPr>
          <w:trHeight w:val="30" w:hRule="atLeast"/>
        </w:trPr>
        <w:tc>
          <w:tcPr>
            <w:tcW w:w="6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Начальники департаментов КНБ городов Астаны, Алматы и Шымкента, областных департаментов КНБ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КНБ</w:t>
            </w:r>
          </w:p>
          <w:bookmarkEnd w:id="63"/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Президентом или по его поручению с Руководителем Администрации ;</w:t>
            </w:r>
          </w:p>
        </w:tc>
      </w:tr>
    </w:tbl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6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39"/>
        <w:gridCol w:w="910"/>
        <w:gridCol w:w="450"/>
        <w:gridCol w:w="4901"/>
      </w:tblGrid>
      <w:tr>
        <w:trPr>
          <w:trHeight w:val="30" w:hRule="atLeast"/>
        </w:trPr>
        <w:tc>
          <w:tcPr>
            <w:tcW w:w="6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Начальники департаментов КНБ областей, городов республиканского значения и столицы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КНБ</w:t>
            </w:r>
          </w:p>
          <w:bookmarkEnd w:id="67"/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Президентом или по его поручению с Руководителем Администрации</w:t>
            </w:r>
          </w:p>
        </w:tc>
      </w:tr>
    </w:tbl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68"/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</w:p>
    <w:bookmarkEnd w:id="69"/>
    <w:bookmarkStart w:name="z7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7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24"/>
        <w:gridCol w:w="4158"/>
        <w:gridCol w:w="1559"/>
        <w:gridCol w:w="1559"/>
      </w:tblGrid>
      <w:tr>
        <w:trPr>
          <w:trHeight w:val="30" w:hRule="atLeast"/>
        </w:trPr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Начальники департаментов полиции городов Астаны, Алматы и Шымкента, областей</w:t>
            </w:r>
          </w:p>
        </w:tc>
        <w:tc>
          <w:tcPr>
            <w:tcW w:w="4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акимами городов Астаны, Алматы и Шымкента, областей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Министром внутренних дел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Комиссией*</w:t>
            </w:r>
          </w:p>
        </w:tc>
      </w:tr>
    </w:tbl>
    <w:bookmarkStart w:name="z7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71"/>
    <w:bookmarkStart w:name="z7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72"/>
    <w:bookmarkStart w:name="z7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7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39"/>
        <w:gridCol w:w="4007"/>
        <w:gridCol w:w="1677"/>
        <w:gridCol w:w="1677"/>
      </w:tblGrid>
      <w:tr>
        <w:trPr>
          <w:trHeight w:val="30" w:hRule="atLeast"/>
        </w:trPr>
        <w:tc>
          <w:tcPr>
            <w:tcW w:w="4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Начальники Департаментов полиции областей, городов республиканского значения и столицы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акимами областей, городов республиканского значения и столицы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Министром внутренних дел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Комиссией*</w:t>
            </w:r>
          </w:p>
        </w:tc>
      </w:tr>
    </w:tbl>
    <w:bookmarkStart w:name="z8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74"/>
    <w:bookmarkStart w:name="z8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строки:</w:t>
      </w:r>
    </w:p>
    <w:bookmarkEnd w:id="75"/>
    <w:bookmarkStart w:name="z8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7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36"/>
        <w:gridCol w:w="1060"/>
        <w:gridCol w:w="1061"/>
        <w:gridCol w:w="2043"/>
      </w:tblGrid>
      <w:tr>
        <w:trPr>
          <w:trHeight w:val="30" w:hRule="atLeast"/>
        </w:trPr>
        <w:tc>
          <w:tcPr>
            <w:tcW w:w="8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Руководители департаментов Комитета государственных доходов Министерства финансов по городам Астане, Алматы и Шымкенту, областям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Министром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Министром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 Министром, Руководителем Администрации</w:t>
            </w:r>
          </w:p>
        </w:tc>
      </w:tr>
      <w:tr>
        <w:trPr>
          <w:trHeight w:val="30" w:hRule="atLeast"/>
        </w:trPr>
        <w:tc>
          <w:tcPr>
            <w:tcW w:w="8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Руководители департаментов экономических расследований Комитета по финансовому мониторингу Министерства финансов по городам Астане, Алматы и Шымкенту, областям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Министром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Министром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Комиссией*</w:t>
            </w:r>
          </w:p>
        </w:tc>
      </w:tr>
      <w:tr>
        <w:trPr>
          <w:trHeight w:val="30" w:hRule="atLeast"/>
        </w:trPr>
        <w:tc>
          <w:tcPr>
            <w:tcW w:w="8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Первый заместитель председателя, заместители председателя Комитета по чрезвычайным ситуациям, начальники департаментов по чрезвычайным ситуациям городов Астаны, Алматы и Шымкента, областей Министерства внутренних дел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Министром внутренних дел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Министром внутренних дел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Администрации</w:t>
            </w:r>
          </w:p>
          <w:bookmarkEnd w:id="77"/>
        </w:tc>
      </w:tr>
    </w:tbl>
    <w:bookmarkStart w:name="z8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78"/>
    <w:bookmarkStart w:name="z8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79"/>
    <w:bookmarkStart w:name="z8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8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36"/>
        <w:gridCol w:w="1114"/>
        <w:gridCol w:w="1114"/>
        <w:gridCol w:w="1836"/>
      </w:tblGrid>
      <w:tr>
        <w:trPr>
          <w:trHeight w:val="30" w:hRule="atLeast"/>
        </w:trPr>
        <w:tc>
          <w:tcPr>
            <w:tcW w:w="8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Руководители департаментов Комитета государственных доходов Министерства финансов по областям, городам республиканского значения и столице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Министром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Министром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Премьер-Министром, Руководителем Администрации</w:t>
            </w:r>
          </w:p>
        </w:tc>
      </w:tr>
      <w:tr>
        <w:trPr>
          <w:trHeight w:val="30" w:hRule="atLeast"/>
        </w:trPr>
        <w:tc>
          <w:tcPr>
            <w:tcW w:w="8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Руководители департаментов экономических расследований Комитета по финансовому мониторингу Министерства финансов по областям, городам республиканского значения и столице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Министром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Министром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Комиссией*</w:t>
            </w:r>
          </w:p>
        </w:tc>
      </w:tr>
      <w:tr>
        <w:trPr>
          <w:trHeight w:val="30" w:hRule="atLeast"/>
        </w:trPr>
        <w:tc>
          <w:tcPr>
            <w:tcW w:w="8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Первый заместитель председателя, заместители председателя Комитета по чрезвычайным ситуациям, начальники департаментов по чрезвычайным ситуациям областей, городов республиканского значения и столицы Министерства внутренних дел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Министром внутренних дел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Министром внутренних дел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Администрации</w:t>
            </w:r>
          </w:p>
          <w:bookmarkEnd w:id="81"/>
        </w:tc>
      </w:tr>
    </w:tbl>
    <w:bookmarkStart w:name="z8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82"/>
    <w:bookmarkStart w:name="z8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</w:p>
    <w:bookmarkEnd w:id="83"/>
    <w:bookmarkStart w:name="z9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8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56"/>
        <w:gridCol w:w="1631"/>
        <w:gridCol w:w="496"/>
        <w:gridCol w:w="3517"/>
      </w:tblGrid>
      <w:tr>
        <w:trPr>
          <w:trHeight w:val="30" w:hRule="atLeast"/>
        </w:trPr>
        <w:tc>
          <w:tcPr>
            <w:tcW w:w="6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Руководители департаментов юстиции городов Астаны, Алматы и Шымкента областей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ответственным секретарем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Руководителем Администрации, Министром юстиции</w:t>
            </w:r>
          </w:p>
        </w:tc>
      </w:tr>
    </w:tbl>
    <w:bookmarkStart w:name="z9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85"/>
    <w:bookmarkStart w:name="z9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86"/>
    <w:bookmarkStart w:name="z9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8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56"/>
        <w:gridCol w:w="1631"/>
        <w:gridCol w:w="496"/>
        <w:gridCol w:w="3517"/>
      </w:tblGrid>
      <w:tr>
        <w:trPr>
          <w:trHeight w:val="30" w:hRule="atLeast"/>
        </w:trPr>
        <w:tc>
          <w:tcPr>
            <w:tcW w:w="6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Руководители департаментов юстиции областей, городов республиканского значения и столицы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ответственным секретарем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Руководителем Администрации, Министром юстиции</w:t>
            </w:r>
          </w:p>
        </w:tc>
      </w:tr>
    </w:tbl>
    <w:bookmarkStart w:name="z9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88"/>
    <w:bookmarkStart w:name="z9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Положении о порядке согласования, назначения на должность и освобождения от должности политических государственных служащих и иных должностных лиц Республики Казахстан, утвержденном вышеназванным Указом:</w:t>
      </w:r>
    </w:p>
    <w:bookmarkEnd w:id="89"/>
    <w:bookmarkStart w:name="z96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3:</w:t>
      </w:r>
    </w:p>
    <w:bookmarkEnd w:id="90"/>
    <w:bookmarkStart w:name="z97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шестой изложить в следующей редакции:</w:t>
      </w:r>
    </w:p>
    <w:bookmarkEnd w:id="91"/>
    <w:bookmarkStart w:name="z98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"по руководящим должностным лицам местных исполнительных государственных органов - акимами областей, городов республиканского значения и столицы;";</w:t>
      </w:r>
    </w:p>
    <w:bookmarkEnd w:id="92"/>
    <w:bookmarkStart w:name="z99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восьмой изложить в следующей редакции:</w:t>
      </w:r>
    </w:p>
    <w:bookmarkEnd w:id="93"/>
    <w:bookmarkStart w:name="z100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"по председателям ревизионных комиссий областей, городов республиканского значения и столицы - Председателем Счетного комитета по контролю за исполнением республиканского бюджета;";</w:t>
      </w:r>
    </w:p>
    <w:bookmarkEnd w:id="94"/>
    <w:bookmarkStart w:name="z101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17:</w:t>
      </w:r>
    </w:p>
    <w:bookmarkEnd w:id="95"/>
    <w:bookmarkStart w:name="z102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второй подпункта 1) изложить в следующей редакции:</w:t>
      </w:r>
    </w:p>
    <w:bookmarkEnd w:id="96"/>
    <w:bookmarkStart w:name="z103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"заместители Председателя Комитета национальной безопасности, директор Службы правительственной связи, начальники служб и их заместители, начальники департаментов служб, департаментов центрального аппарата, департаментов при центральном аппарате, департаментов городов республиканского значения и столицы, областных департаментов КНБ, Академии КНБ;";</w:t>
      </w:r>
    </w:p>
    <w:bookmarkEnd w:id="97"/>
    <w:bookmarkStart w:name="z104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первый подпункта 3) изложить в следующей редакции:</w:t>
      </w:r>
    </w:p>
    <w:bookmarkEnd w:id="98"/>
    <w:bookmarkStart w:name="z105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"председатель, первый заместитель председателя, заместители председателя Комитета по чрезвычайным ситуациям, начальники департаментов по чрезвычайным ситуациям областей, городов республиканского значения и столицы Министерства внутренних дел;";</w:t>
      </w:r>
    </w:p>
    <w:bookmarkEnd w:id="99"/>
    <w:bookmarkStart w:name="z106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третий пункта 18 изложить в следующей редакции:</w:t>
      </w:r>
    </w:p>
    <w:bookmarkEnd w:id="100"/>
    <w:bookmarkStart w:name="z107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"заместители председателя Комитета государственных доходов Министерства финансов; руководители департаментов Комитета государственных доходов Министерства финансов по областям, городам республиканского значения и столицы;";</w:t>
      </w:r>
    </w:p>
    <w:bookmarkEnd w:id="101"/>
    <w:bookmarkStart w:name="z108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19:</w:t>
      </w:r>
    </w:p>
    <w:bookmarkEnd w:id="102"/>
    <w:bookmarkStart w:name="z109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абзацы второй и третий изложить в следующей редакции:</w:t>
      </w:r>
    </w:p>
    <w:bookmarkEnd w:id="103"/>
    <w:bookmarkStart w:name="z110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"заместители Генерального Прокурора, прокуроры областей, городов республиканского значения и столицы, другие приравненные к ним прокуроры; председатель Комитета по правовой статистике и специальным учетам Генеральной прокуратуры; ректор, первый проректор Академии правоохранительных органов при Генеральной прокуратуре;</w:t>
      </w:r>
    </w:p>
    <w:bookmarkEnd w:id="104"/>
    <w:bookmarkStart w:name="z111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заместители Министра внутренних дел, Главнокомандующий Национальной гвардией Республики Казахстан, его заместители, председатели комитетов Министерства внутренних дел; заместители председателя Комитета уголовно-исполнительной системы Министерства внутренних дел; командующие региональными командованиями, первые заместители командующих региональными командованиями - начальники штабов Национальной гвардии; начальники Алматинской, Карагандинской и Костанайской академий Министерства внутренних дел, начальники департамента полиции на транспорте, департаментов криминальной полиции, следствия, по противодействию наркопреступности, департаментов полиции областей, городов республиканского значения и столицы Министерства внутренних дел; начальники департаментов уголовно-исполнительной системы областей, городов республиканского значения и столицы Министерства внутренних дел;";</w:t>
      </w:r>
    </w:p>
    <w:bookmarkEnd w:id="105"/>
    <w:bookmarkStart w:name="z112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шестой изложить в следующей редакции:</w:t>
      </w:r>
    </w:p>
    <w:bookmarkEnd w:id="106"/>
    <w:bookmarkStart w:name="z113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"заместитель председателя Комитета по финансовому мониторингу Министерства финансов, курирующий правоохранительную деятельность, руководители департаментов экономических расследований Комитета по финансовому мониторингу Министерства финансов по областям, городам республиканского значения и столицы;";</w:t>
      </w:r>
    </w:p>
    <w:bookmarkEnd w:id="107"/>
    <w:bookmarkStart w:name="z114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второй пункта 21 изложить в следующей редакции:</w:t>
      </w:r>
    </w:p>
    <w:bookmarkEnd w:id="108"/>
    <w:bookmarkStart w:name="z115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"заместители Министра юстиции, ответственный секретарь, руководители департаментов юстиции областей, городов республиканского значения и столицы Министерства юстиции;";</w:t>
      </w:r>
    </w:p>
    <w:bookmarkEnd w:id="109"/>
    <w:bookmarkStart w:name="z116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третий пункта 23 изложить в следующей редакции:</w:t>
      </w:r>
    </w:p>
    <w:bookmarkEnd w:id="110"/>
    <w:bookmarkStart w:name="z117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"заместители акимов, руководители аппаратов акимов областей, городов республиканского значения и столицы; председатели ревизионных комиссий областей, городов республиканского значения и столицы; акимы районов областей, городов областного значения, акимы районов в городах.".</w:t>
      </w:r>
    </w:p>
    <w:bookmarkEnd w:id="111"/>
    <w:bookmarkStart w:name="z118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В </w:t>
      </w:r>
      <w:r>
        <w:rPr>
          <w:rFonts w:ascii="Times New Roman"/>
          <w:b w:val="false"/>
          <w:i w:val="false"/>
          <w:color w:val="000000"/>
          <w:sz w:val="28"/>
        </w:rPr>
        <w:t>Указе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5 августа 2002 года № 917 "Об утверждении Положения о Счетном комитете по контролю за исполнением республиканского бюджета" (САПП Республики Казахстан, 2002 г., № 26, ст. 273):</w:t>
      </w:r>
    </w:p>
    <w:bookmarkEnd w:id="112"/>
    <w:bookmarkStart w:name="z119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Положении о Счетном комитете по контролю за исполнением республиканского бюджета, утвержденном вышеназванным Указом:</w:t>
      </w:r>
    </w:p>
    <w:bookmarkEnd w:id="113"/>
    <w:bookmarkStart w:name="z120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8 изложить в следующей редакции:</w:t>
      </w:r>
    </w:p>
    <w:bookmarkEnd w:id="114"/>
    <w:bookmarkStart w:name="z121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Юридический адрес Счетного комитета:010000, Республика Казахстан, город Нур-Султан, район Есиль, проспект Мәңгілік Ел, дом 8.".</w:t>
      </w:r>
    </w:p>
    <w:bookmarkEnd w:id="115"/>
    <w:bookmarkStart w:name="z122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В </w:t>
      </w:r>
      <w:r>
        <w:rPr>
          <w:rFonts w:ascii="Times New Roman"/>
          <w:b w:val="false"/>
          <w:i w:val="false"/>
          <w:color w:val="000000"/>
          <w:sz w:val="28"/>
        </w:rPr>
        <w:t>Указе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10 декабря 2002 года № 992 "О создании Национального центра по правам человека":</w:t>
      </w:r>
    </w:p>
    <w:bookmarkEnd w:id="116"/>
    <w:bookmarkStart w:name="z123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Положении о Национальном центре по правам человека, утвержденном вышеназванным Указом:</w:t>
      </w:r>
    </w:p>
    <w:bookmarkEnd w:id="117"/>
    <w:bookmarkStart w:name="z124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7 изложить в следующей редакции:</w:t>
      </w:r>
    </w:p>
    <w:bookmarkEnd w:id="118"/>
    <w:bookmarkStart w:name="z125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Юридический адрес Национального центра:      010000, город Нур-Султан, улица Бейбитшилик, 2.".</w:t>
      </w:r>
    </w:p>
    <w:bookmarkEnd w:id="119"/>
    <w:bookmarkStart w:name="z126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В </w:t>
      </w:r>
      <w:r>
        <w:rPr>
          <w:rFonts w:ascii="Times New Roman"/>
          <w:b w:val="false"/>
          <w:i w:val="false"/>
          <w:color w:val="000000"/>
          <w:sz w:val="28"/>
        </w:rPr>
        <w:t>Указе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28 марта 2003 года № 1050 "Об образовании Комитета по правовой статистике и специальным учетам Генеральной прокуратуры Республики Казахстан" (САПП Республики Казахстан, 2003 г., № 12, ст. 130):</w:t>
      </w:r>
    </w:p>
    <w:bookmarkEnd w:id="120"/>
    <w:bookmarkStart w:name="z127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Положении о Комитете по правовой статистике и специальным учетам Генеральной прокуратуры Республики Казахстан, утвержденном вышеназванным Указом:</w:t>
      </w:r>
    </w:p>
    <w:bookmarkEnd w:id="121"/>
    <w:bookmarkStart w:name="z128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3 изложить в следующей редакции:</w:t>
      </w:r>
    </w:p>
    <w:bookmarkEnd w:id="122"/>
    <w:bookmarkStart w:name="z129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Комитет имеет управления по правовой статистике и специальным учетам в областях, городах республиканского значения и столице и приравненные к ним специализированные подразделения (далее - территориальные органы), которые в своей деятельности подчиняются председателю Комитета.";</w:t>
      </w:r>
    </w:p>
    <w:bookmarkEnd w:id="123"/>
    <w:bookmarkStart w:name="z130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8 изложить в следующей редакции:</w:t>
      </w:r>
    </w:p>
    <w:bookmarkEnd w:id="124"/>
    <w:bookmarkStart w:name="z131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Юридический адрес Комитета: 010000, город Нур-Султан, ул. Мәскеу, 34.".</w:t>
      </w:r>
    </w:p>
    <w:bookmarkEnd w:id="125"/>
    <w:bookmarkStart w:name="z132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В </w:t>
      </w:r>
      <w:r>
        <w:rPr>
          <w:rFonts w:ascii="Times New Roman"/>
          <w:b w:val="false"/>
          <w:i w:val="false"/>
          <w:color w:val="000000"/>
          <w:sz w:val="28"/>
        </w:rPr>
        <w:t>Указе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10 октября 2006 года № 198 "О Комиссии по вопросам гражданства при Президенте Республики Казахстан" (САПП Республики Казахстан, 2006 г., № 38, ст. 421):</w:t>
      </w:r>
    </w:p>
    <w:bookmarkEnd w:id="126"/>
    <w:bookmarkStart w:name="z133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Положении о Комиссии по вопросам гражданства при Президенте Республики Казахстан, утвержденном вышеназванным Указом:</w:t>
      </w:r>
    </w:p>
    <w:bookmarkEnd w:id="127"/>
    <w:bookmarkStart w:name="z134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21 изложить в следующей редакции:</w:t>
      </w:r>
    </w:p>
    <w:bookmarkEnd w:id="128"/>
    <w:bookmarkStart w:name="z135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"21. Органы внутренних дел по месту жительства заявителя направляют оформленные материалы в департаменты полиции областей, городов республиканского значения и столицы, которые согласовывают их с соответствующими органами национальной безопасности.</w:t>
      </w:r>
    </w:p>
    <w:bookmarkEnd w:id="129"/>
    <w:bookmarkStart w:name="z136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Материалы с мнением органов национальной безопасности департаменты полиции областей, городов республиканского значения и столицы направляют в Министерство внутренних дел, которое составляет свое заключение и представляет его вместе с материалами рабочему органу Комиссии.".</w:t>
      </w:r>
    </w:p>
    <w:bookmarkEnd w:id="130"/>
    <w:bookmarkStart w:name="z137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В </w:t>
      </w:r>
      <w:r>
        <w:rPr>
          <w:rFonts w:ascii="Times New Roman"/>
          <w:b w:val="false"/>
          <w:i w:val="false"/>
          <w:color w:val="000000"/>
          <w:sz w:val="28"/>
        </w:rPr>
        <w:t>Указе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12 октября 2006 года № 201 "Об утверждении Государственного протокола Республики Казахстан" (САПП Республики Казахстан, 2006 г., № 39, ст. 428):</w:t>
      </w:r>
    </w:p>
    <w:bookmarkEnd w:id="131"/>
    <w:bookmarkStart w:name="z138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Государственном протоколе Республики Казахстан, утвержденном вышеназванным Указом:</w:t>
      </w:r>
    </w:p>
    <w:bookmarkEnd w:id="132"/>
    <w:bookmarkStart w:name="z139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46 изложить в следующей редакции:</w:t>
      </w:r>
    </w:p>
    <w:bookmarkEnd w:id="133"/>
    <w:bookmarkStart w:name="z140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"46. Гость в сопровождении закрепленного должностного лица прибывает к монументу защитникам Отечества (далее - монумент). Гостя у монумента встречают начальник почетного караула и аким города Нур-Султана (заместитель акима).";</w:t>
      </w:r>
    </w:p>
    <w:bookmarkEnd w:id="134"/>
    <w:bookmarkStart w:name="z141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48 изложить в следующей редакции:</w:t>
      </w:r>
    </w:p>
    <w:bookmarkEnd w:id="135"/>
    <w:bookmarkStart w:name="z142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"48. Далее аким города Нур-Султана (заместитель акима) знакомит гостя с комплексом монумента. После осмотра комплекса гость в сопровождении начальника почетного караула проходит к специально отведенному месту для просмотра торжественного прохождения роты почетного караула.</w:t>
      </w:r>
    </w:p>
    <w:bookmarkEnd w:id="136"/>
    <w:bookmarkStart w:name="z143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Затем гость в сопровождении акима города Нур-Султана (заместителя акима) направляется к месту посадки дерева. По завершении церемонии посадки дерева делегация направляется к кортежу и отъезжает.";</w:t>
      </w:r>
    </w:p>
    <w:bookmarkEnd w:id="137"/>
    <w:bookmarkStart w:name="z144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96 изложить в следующей редакции:</w:t>
      </w:r>
    </w:p>
    <w:bookmarkEnd w:id="138"/>
    <w:bookmarkStart w:name="z145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"96. Торжественная церемония вступления в должность избранного Президента (инаугурация) проводится во вторую среду января года, следующего за годом его избрания.</w:t>
      </w:r>
    </w:p>
    <w:bookmarkEnd w:id="139"/>
    <w:bookmarkStart w:name="z146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Инаугурация проводится в городе Нур-Султане.";</w:t>
      </w:r>
    </w:p>
    <w:bookmarkEnd w:id="140"/>
    <w:bookmarkStart w:name="z147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98 изложить в следующей редакции:</w:t>
      </w:r>
    </w:p>
    <w:bookmarkEnd w:id="141"/>
    <w:bookmarkStart w:name="z148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"98. Также на инаугурации вправе присутствовать Премьер-Министр Республики Казахстан, Государственный секретарь Республики Казахстан и Руководитель Администрации Президента, члены Правительства, руководители иных центральных государственных органов Республики Казахстан, акимы областей, городов республиканского значения и столицы, главы иностранных государств и правительств, представители дипломатического корпуса, аккредитованные в Казахстане, представители казахстанской и международной общественности, отечественных и иностранных СМИ.";</w:t>
      </w:r>
    </w:p>
    <w:bookmarkEnd w:id="142"/>
    <w:bookmarkStart w:name="z149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пункты 112 и 113 изложить в следующей редакции:</w:t>
      </w:r>
    </w:p>
    <w:bookmarkEnd w:id="143"/>
    <w:bookmarkStart w:name="z150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"112. При отбытии (прибытии) Президента в иностранное государство (из иностранного государства) в проводах (встрече) в аэропорту города Нур-Султана участвуют Премьер-Министр Республики Казахстан, Руководитель Администрации Президента и аким города Нур-Султана.</w:t>
      </w:r>
    </w:p>
    <w:bookmarkEnd w:id="144"/>
    <w:bookmarkStart w:name="z151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113. В проводах (встрече) Президента в регион страны в аэропорту города Нур-Султана участвуют Премьер-Министр, Руководитель Администрации Президента и аким города Нур-Султана, а в регионах - аким области, аким города областного значения или аким города республиканского значения.";</w:t>
      </w:r>
    </w:p>
    <w:bookmarkEnd w:id="145"/>
    <w:bookmarkStart w:name="z152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120 изложить в следующей редакции:</w:t>
      </w:r>
    </w:p>
    <w:bookmarkEnd w:id="146"/>
    <w:bookmarkStart w:name="z153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"120. У трапа самолета главу иностранного правительства встречают/провожают закрепленное должностное лицо (уровень, приравненный к заместителю Министра) Республики Казахстан (в случае наличия двусторонней межправительственной комиссии - представитель соответствующей межправительственной комиссии), директор Департамента Министерства иностранных дел, Посол Республики Казахстан в стране гостя (по согласованию) и заместитель акима города Нур-Султана. В случае прибытия гостя с супругой/супругом, ее/его встречает/провожает и сопровождает другое закрепленное должностное лицо (соответствующего пола).</w:t>
      </w:r>
    </w:p>
    <w:bookmarkEnd w:id="147"/>
    <w:bookmarkStart w:name="z154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 трапа самолета девушка в казахском национальном костюме вручает гостю цветы (в случае, если гостя сопровождает супруга (супруг), девушка и юноша в казахских национальных костюмах вручают гостю и супруге (супругу) цветы).";</w:t>
      </w:r>
    </w:p>
    <w:bookmarkEnd w:id="148"/>
    <w:bookmarkStart w:name="z155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146 изложить в следующей редакции:</w:t>
      </w:r>
    </w:p>
    <w:bookmarkEnd w:id="149"/>
    <w:bookmarkStart w:name="z156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"146. Программа рабочей поездки Премьер-Министра по стране предусматривает проведение следующих мероприятий: проводы (встречи) в городе Нур-Султане и на местах, посещение промышленных и других социально значимых объектов.";</w:t>
      </w:r>
    </w:p>
    <w:bookmarkEnd w:id="150"/>
    <w:bookmarkStart w:name="z157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третий пункта 178 изложить в следующей редакции:</w:t>
      </w:r>
    </w:p>
    <w:bookmarkEnd w:id="151"/>
    <w:bookmarkStart w:name="z158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"При рабочих поездках Государственного секретаря Республики Казахстан по стране предусматриваются проведение и обеспечение ряда протокольных мероприятий: проводы (встречи) в городе Нур-Султане и на местах, составление программы пребывания.";</w:t>
      </w:r>
    </w:p>
    <w:bookmarkEnd w:id="152"/>
    <w:bookmarkStart w:name="z159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194 изложить в следующей редакции:</w:t>
      </w:r>
    </w:p>
    <w:bookmarkEnd w:id="153"/>
    <w:bookmarkStart w:name="z160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"194. По прибытии (отбытии) в/из город(а) Нур-Султан(а) Посла встречает (провожает) сотрудник Службы государственного протокола Министерства иностранных дел и обеспечивает услуги VIP-зала аэропорта для Посла и членов его семьи без взимания платы.".</w:t>
      </w:r>
    </w:p>
    <w:bookmarkEnd w:id="154"/>
    <w:bookmarkStart w:name="z161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В </w:t>
      </w:r>
      <w:r>
        <w:rPr>
          <w:rFonts w:ascii="Times New Roman"/>
          <w:b w:val="false"/>
          <w:i w:val="false"/>
          <w:color w:val="000000"/>
          <w:sz w:val="28"/>
        </w:rPr>
        <w:t>Указе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11 марта 2008 года № 552 "Об утверждении Положения об Администрации Президента Республики Казахстан" (САПП Республики Казахстан, 2008 года, №12-13, ст. 116):</w:t>
      </w:r>
    </w:p>
    <w:bookmarkEnd w:id="155"/>
    <w:bookmarkStart w:name="z162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Положении об Администрации Президента Республики Казахстан, утвержденном вышеназванным Указом:</w:t>
      </w:r>
    </w:p>
    <w:bookmarkEnd w:id="156"/>
    <w:bookmarkStart w:name="z163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6 изложить в следующей редакции:</w:t>
      </w:r>
    </w:p>
    <w:bookmarkEnd w:id="157"/>
    <w:bookmarkStart w:name="z164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Юридический адрес Администрации: Республика Казахстан, город Нур-Султан, район Есиль, резиденция "Акорда".</w:t>
      </w:r>
    </w:p>
    <w:bookmarkEnd w:id="158"/>
    <w:bookmarkStart w:name="z165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В </w:t>
      </w:r>
      <w:r>
        <w:rPr>
          <w:rFonts w:ascii="Times New Roman"/>
          <w:b w:val="false"/>
          <w:i w:val="false"/>
          <w:color w:val="000000"/>
          <w:sz w:val="28"/>
        </w:rPr>
        <w:t>Указе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3 ноября 2010 года № 1093 "Об утверждении Положения о Департаменте по обеспечению деятельности судов при Верховном Суде Республики Казахстан (аппарате Верховного Суда Республики Казахстан)" (САПП Республики Казахстан, 2010 г., №60, ст. 589):</w:t>
      </w:r>
    </w:p>
    <w:bookmarkEnd w:id="159"/>
    <w:bookmarkStart w:name="z166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Положении о Департаменте по обеспечению деятельности судов при Верховном Суде Республики Казахстан (аппарате Верховного Суда Республики Казахстан), утвержденном вышеназванным Указом:</w:t>
      </w:r>
    </w:p>
    <w:bookmarkEnd w:id="160"/>
    <w:bookmarkStart w:name="z167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8 изложить в следующей редакции:</w:t>
      </w:r>
    </w:p>
    <w:bookmarkEnd w:id="161"/>
    <w:bookmarkStart w:name="z168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Юридический адрес: 010000, город Нур-Султан, левый берег реки Ишим, улица Динмухамеда Кунаева, 39.";</w:t>
      </w:r>
    </w:p>
    <w:bookmarkEnd w:id="162"/>
    <w:bookmarkStart w:name="z169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Перечне территориальных органов, находящихся в ведении Департамента, утвержденном вышеназванным Указом:</w:t>
      </w:r>
    </w:p>
    <w:bookmarkEnd w:id="163"/>
    <w:bookmarkStart w:name="z170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15 изложить в следующей редакции:</w:t>
      </w:r>
    </w:p>
    <w:bookmarkEnd w:id="164"/>
    <w:bookmarkStart w:name="z171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"15. Республиканское государственное учреждение "Администратор судов по городу Нур-Султану Департамента по обеспечению деятельности судов при Верховном Суде Республики Казахстан (аппарата Верховного Суда Республики Казахстан)".</w:t>
      </w:r>
    </w:p>
    <w:bookmarkEnd w:id="165"/>
    <w:bookmarkStart w:name="z172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В </w:t>
      </w:r>
      <w:r>
        <w:rPr>
          <w:rFonts w:ascii="Times New Roman"/>
          <w:b w:val="false"/>
          <w:i w:val="false"/>
          <w:color w:val="000000"/>
          <w:sz w:val="28"/>
        </w:rPr>
        <w:t>Указе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 мая 2011 года № 67 "О совершенствовании органов внешнего государственного финансового кот роля в регионах" (САПП Республики Казахстан, 2011 г., № 37, ст. 438):</w:t>
      </w:r>
    </w:p>
    <w:bookmarkEnd w:id="166"/>
    <w:bookmarkStart w:name="z173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Перечне создаваемых государственных учреждений, утвержденном вышеназванным Указом:</w:t>
      </w:r>
    </w:p>
    <w:bookmarkEnd w:id="167"/>
    <w:bookmarkStart w:name="z174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15 изложить в следующей редакции:</w:t>
      </w:r>
    </w:p>
    <w:bookmarkEnd w:id="168"/>
    <w:bookmarkStart w:name="z175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"15. Государственное учреждение "Ревизионная комиссия по городу Нур-Султану".";</w:t>
      </w:r>
    </w:p>
    <w:bookmarkEnd w:id="169"/>
    <w:bookmarkStart w:name="z176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лимитах штатной численности ревизионных комиссий областей, столицы, городов республиканского значения, утвержденных вышеназванным Указом:</w:t>
      </w:r>
    </w:p>
    <w:bookmarkEnd w:id="170"/>
    <w:bookmarkStart w:name="z177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</w:p>
    <w:bookmarkEnd w:id="171"/>
    <w:bookmarkStart w:name="z178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7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20"/>
        <w:gridCol w:w="7480"/>
      </w:tblGrid>
      <w:tr>
        <w:trPr>
          <w:trHeight w:val="30" w:hRule="atLeast"/>
        </w:trPr>
        <w:tc>
          <w:tcPr>
            <w:tcW w:w="4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г. Астана</w:t>
            </w:r>
          </w:p>
        </w:tc>
        <w:tc>
          <w:tcPr>
            <w:tcW w:w="7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31</w:t>
            </w:r>
          </w:p>
        </w:tc>
      </w:tr>
    </w:tbl>
    <w:bookmarkStart w:name="z179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73"/>
    <w:bookmarkStart w:name="z180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174"/>
    <w:bookmarkStart w:name="z181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7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65"/>
        <w:gridCol w:w="6535"/>
      </w:tblGrid>
      <w:tr>
        <w:trPr>
          <w:trHeight w:val="30" w:hRule="atLeast"/>
        </w:trPr>
        <w:tc>
          <w:tcPr>
            <w:tcW w:w="5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г.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Нур-Султан</w:t>
            </w:r>
          </w:p>
        </w:tc>
        <w:tc>
          <w:tcPr>
            <w:tcW w:w="6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31</w:t>
            </w:r>
          </w:p>
        </w:tc>
      </w:tr>
    </w:tbl>
    <w:bookmarkStart w:name="z182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End w:id="176"/>
    <w:bookmarkStart w:name="z183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В </w:t>
      </w:r>
      <w:r>
        <w:rPr>
          <w:rFonts w:ascii="Times New Roman"/>
          <w:b w:val="false"/>
          <w:i w:val="false"/>
          <w:color w:val="000000"/>
          <w:sz w:val="28"/>
        </w:rPr>
        <w:t>Указе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28 ноября 2012 года № 438 "Об утверждении Концепции развития местного самоуправления в Республике Казахстан" (САПП Республики Казахстан, 2012 г., № 80, ст. 1180):</w:t>
      </w:r>
    </w:p>
    <w:bookmarkEnd w:id="177"/>
    <w:bookmarkStart w:name="z184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Концепции развития местного самоуправления в Республике Казахстан, утвержденной вышеназванным Указом:</w:t>
      </w:r>
    </w:p>
    <w:bookmarkEnd w:id="178"/>
    <w:bookmarkStart w:name="z185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"1. Видение развития местного самоуправления в Республике Казахстан":</w:t>
      </w:r>
    </w:p>
    <w:bookmarkEnd w:id="179"/>
    <w:bookmarkStart w:name="z186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подразделе "3. Обзор позитивного опыта мировой практики": часть двадцать девятую изложить в следующей редакции:</w:t>
      </w:r>
    </w:p>
    <w:bookmarkEnd w:id="180"/>
    <w:bookmarkStart w:name="z187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 Казахстане в целом сформирована аналогичная Польше структура управления в крупных городах: Нур-Султане, Алматы, Шымкенте, Караганде созданы районы, в других городах областного значения - централизованное управление. С учетом опыта Польши создание на уровне района в городе органов управления с самостоятельным бюджетом нецелесообразно.";</w:t>
      </w:r>
    </w:p>
    <w:bookmarkEnd w:id="181"/>
    <w:bookmarkStart w:name="z188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"2. Основные принципы организации и деятельности местного самоуправления в Республике Казахстан":</w:t>
      </w:r>
    </w:p>
    <w:bookmarkEnd w:id="182"/>
    <w:bookmarkStart w:name="z189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подразделе "2. Подходы по развитию местного самоуправления":</w:t>
      </w:r>
    </w:p>
    <w:bookmarkEnd w:id="183"/>
    <w:bookmarkStart w:name="z190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часть двенадцатую изложить в следующей редакции:</w:t>
      </w:r>
    </w:p>
    <w:bookmarkEnd w:id="184"/>
    <w:bookmarkStart w:name="z191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"Учитывая особенности управления общегородским хозяйством в крупных городах, вышеуказанные меры предлагается не распространять на районы в городах Нур-Султане, Алматы, Шымкенте, Караганде, которые также относятся к нижнему уровню управления;";</w:t>
      </w:r>
    </w:p>
    <w:bookmarkEnd w:id="185"/>
    <w:bookmarkStart w:name="z192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часть двадцать первую изложить в следующей редакции:</w:t>
      </w:r>
    </w:p>
    <w:bookmarkEnd w:id="186"/>
    <w:bookmarkStart w:name="z193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"При этом целесообразно сохранить действующий порядок назначения акимов областей, городов республиканского значения и столицы, районов, осуществляющийся в настоящее время в демократичном порядке, то есть с предварительного согласия депутатов соответствующего маслихата.".</w:t>
      </w:r>
    </w:p>
    <w:bookmarkEnd w:id="187"/>
    <w:bookmarkStart w:name="z194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В </w:t>
      </w:r>
      <w:r>
        <w:rPr>
          <w:rFonts w:ascii="Times New Roman"/>
          <w:b w:val="false"/>
          <w:i w:val="false"/>
          <w:color w:val="000000"/>
          <w:sz w:val="28"/>
        </w:rPr>
        <w:t>Указе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30 мая 2013 года № 577 "О Концепции по переходу Республики Казахстан к "зеленой экономике" (САПП Республики Казахстан, 2013 г., № 34, ст. 504):</w:t>
      </w:r>
    </w:p>
    <w:bookmarkEnd w:id="188"/>
    <w:bookmarkStart w:name="z195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3 изложить в следующей редакции:</w:t>
      </w:r>
    </w:p>
    <w:bookmarkEnd w:id="189"/>
    <w:bookmarkStart w:name="z196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Правительству Республики Казахстан, государственным органам, непосредственно подчиненным и подотчетным Президенту Республики Казахстан, акимам областей, городов республиканского значения и столицы:</w:t>
      </w:r>
    </w:p>
    <w:bookmarkEnd w:id="190"/>
    <w:bookmarkStart w:name="z197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руководствоваться в своей деятельности Концепцией и принять необходимые меры по ее реализации;</w:t>
      </w:r>
    </w:p>
    <w:bookmarkEnd w:id="191"/>
    <w:bookmarkStart w:name="z198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обеспечить согласованность принимаемых документов системы государственного планирования с Концепцией.".</w:t>
      </w:r>
    </w:p>
    <w:bookmarkEnd w:id="192"/>
    <w:bookmarkStart w:name="z199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В </w:t>
      </w:r>
      <w:r>
        <w:rPr>
          <w:rFonts w:ascii="Times New Roman"/>
          <w:b w:val="false"/>
          <w:i w:val="false"/>
          <w:color w:val="000000"/>
          <w:sz w:val="28"/>
        </w:rPr>
        <w:t>Указе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17 января 2014 года № 732 "О Концепции по вхождению Казахстана в число 30 самых развитых государств мира" (САПП Республики Казахстан, 2014 г., № 2, ст. 9):</w:t>
      </w:r>
    </w:p>
    <w:bookmarkEnd w:id="193"/>
    <w:bookmarkStart w:name="z200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2 изложить в следующей редакции:</w:t>
      </w:r>
    </w:p>
    <w:bookmarkEnd w:id="194"/>
    <w:bookmarkStart w:name="z201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Правительству Республики Казахстан, государственным органам, непосредственно подчиненным и подотчетным Президенту Республики Казахстан, акимам областей, городов республиканского значения и столицы:</w:t>
      </w:r>
    </w:p>
    <w:bookmarkEnd w:id="195"/>
    <w:bookmarkStart w:name="z202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руководствоваться в своей деятельности Концепцией и принять необходимые меры по ее реализации;</w:t>
      </w:r>
    </w:p>
    <w:bookmarkEnd w:id="196"/>
    <w:bookmarkStart w:name="z203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обеспечить согласованность принимаемых документов системы государственного планирования с Концепцией.";</w:t>
      </w:r>
    </w:p>
    <w:bookmarkEnd w:id="197"/>
    <w:bookmarkStart w:name="z204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Концепции по вхождению Казахстана в число 30-ти самых развитых государств мира, утвержденной вышеназванным Указом:</w:t>
      </w:r>
    </w:p>
    <w:bookmarkEnd w:id="198"/>
    <w:bookmarkStart w:name="z205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"4. Стратегические направления долгосрочного развития Казахстана до 2050 года":</w:t>
      </w:r>
    </w:p>
    <w:bookmarkEnd w:id="199"/>
    <w:bookmarkStart w:name="z206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подразделе "1. Развитие человеческого капитала":</w:t>
      </w:r>
    </w:p>
    <w:bookmarkEnd w:id="200"/>
    <w:bookmarkStart w:name="z207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"1.1. Развитие образования и уникальной казахстанской культуры":</w:t>
      </w:r>
    </w:p>
    <w:bookmarkEnd w:id="201"/>
    <w:bookmarkStart w:name="z208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часть шестнадцатую изложить в следующей редакции:</w:t>
      </w:r>
    </w:p>
    <w:bookmarkEnd w:id="202"/>
    <w:bookmarkStart w:name="z209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 системе профессионально-технического образования будут внедрены принципы дуального образования, привлечены к процессу преподавания мастера производственного обучения, работающие в реальном секторе. Как минимум, два колледжа мирового уровня будут созданы в городах Нур-Султане и Алматы.";</w:t>
      </w:r>
    </w:p>
    <w:bookmarkEnd w:id="203"/>
    <w:bookmarkStart w:name="z210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подразделе "4. Ускоренное формирование инфраструктуры наукоемкой экономики":</w:t>
      </w:r>
    </w:p>
    <w:bookmarkEnd w:id="204"/>
    <w:bookmarkStart w:name="z211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"4.2. Формирование агломераций мирового уровня": часть шестую изложить в следующей редакции:</w:t>
      </w:r>
    </w:p>
    <w:bookmarkEnd w:id="205"/>
    <w:bookmarkStart w:name="z212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"Центрами агломераций могут стать крупнейшие на сегодняшний день города Казахстана - Нур-Султан и Алматы с населением не менее двух миллионов человек. В этих городах наиболее активно развивается малый и средний бизнес, они имеют высокую долю трудоспособного населения. По мере развития страны в перспективе центрами агломерации могут стать и другие крупные города Казахстана.";</w:t>
      </w:r>
    </w:p>
    <w:bookmarkEnd w:id="206"/>
    <w:bookmarkStart w:name="z213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"4.3. Развитие национальной инновационной системы":</w:t>
      </w:r>
    </w:p>
    <w:bookmarkEnd w:id="207"/>
    <w:bookmarkStart w:name="z214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часть пятую изложить в следующей редакции:</w:t>
      </w:r>
    </w:p>
    <w:bookmarkEnd w:id="208"/>
    <w:bookmarkStart w:name="z215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"Особое внимание будет уделено развитию инновационного потенциала в университетах агломераций - Нур-Султане, Алматы и Шымкенте. Финансирование инновационной деятельности в университетах будет охватывать все уровни цепочки добавленных стоимостей - развитие инновационного потенциала и исследований, коммерциализацию технологий, поддержку стартапов.".</w:t>
      </w:r>
    </w:p>
    <w:bookmarkEnd w:id="209"/>
    <w:bookmarkStart w:name="z216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В </w:t>
      </w:r>
      <w:r>
        <w:rPr>
          <w:rFonts w:ascii="Times New Roman"/>
          <w:b w:val="false"/>
          <w:i w:val="false"/>
          <w:color w:val="000000"/>
          <w:sz w:val="28"/>
        </w:rPr>
        <w:t>Указе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13 марта 2014 года № 767 "О некоторых вопросах государственного учреждения "Библиотека Мерного Президента Республики Казахстан - Елбасы" (САПП Республики Казахстан, 2014 г., № 15, ст. 124):</w:t>
      </w:r>
    </w:p>
    <w:bookmarkEnd w:id="210"/>
    <w:bookmarkStart w:name="z217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уставе государственного учреждения "Библиотека Первого Президента Республики Казахстан - Елбасы", утвержденном вышеназванным Указом:</w:t>
      </w:r>
    </w:p>
    <w:bookmarkEnd w:id="211"/>
    <w:bookmarkStart w:name="z218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7 изложить в следующей редакции:</w:t>
      </w:r>
    </w:p>
    <w:bookmarkEnd w:id="212"/>
    <w:bookmarkStart w:name="z219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Местонахождение государственного учреждения: Peспублика Казахстан, 010000, город Нур-Султан, район Есиль, улица 36, здание 10.".</w:t>
      </w:r>
    </w:p>
    <w:bookmarkEnd w:id="213"/>
    <w:bookmarkStart w:name="z220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В </w:t>
      </w:r>
      <w:r>
        <w:rPr>
          <w:rFonts w:ascii="Times New Roman"/>
          <w:b w:val="false"/>
          <w:i w:val="false"/>
          <w:color w:val="000000"/>
          <w:sz w:val="28"/>
        </w:rPr>
        <w:t>Указе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17 июня 2014 года № 837 "О создании республиканского государственного учреждения "Қоғамдық келісім" при Президенте Республики Казахстан и внесении дополнений в некоторые указы Президента Республики Казахстан" (САПП Республики Казахстан, 2014 г., № 38-39, ст. 368.):</w:t>
      </w:r>
    </w:p>
    <w:bookmarkEnd w:id="214"/>
    <w:bookmarkStart w:name="z221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уставе республиканского государственного учреждения "Қоғамдық келісім" при Президенте Республики Казахстан, утвержденном вышеназванным Указом:</w:t>
      </w:r>
    </w:p>
    <w:bookmarkEnd w:id="215"/>
    <w:bookmarkStart w:name="z222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6 изложить в следующей редакции:</w:t>
      </w:r>
    </w:p>
    <w:bookmarkEnd w:id="216"/>
    <w:bookmarkStart w:name="z223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Местонахождение учреждения: 010000, Республика Казахстан, город Нур-Султан, район Есиль, улица _____________.".</w:t>
      </w:r>
    </w:p>
    <w:bookmarkEnd w:id="217"/>
    <w:bookmarkStart w:name="z224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В </w:t>
      </w:r>
      <w:r>
        <w:rPr>
          <w:rFonts w:ascii="Times New Roman"/>
          <w:b w:val="false"/>
          <w:i w:val="false"/>
          <w:color w:val="000000"/>
          <w:sz w:val="28"/>
        </w:rPr>
        <w:t>Указе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4 ноября 2014 года № 939 "О Концепции культурной политики Республики Казахстан" (САПП Республики Казахстан, 2014 г., № 67, ст. 619):</w:t>
      </w:r>
    </w:p>
    <w:bookmarkEnd w:id="218"/>
    <w:bookmarkStart w:name="z225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Концепции культурной политики Республики Казахстан, утвержденной вышеназванным Указом:</w:t>
      </w:r>
    </w:p>
    <w:bookmarkEnd w:id="219"/>
    <w:bookmarkStart w:name="z226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"4. Приоритетные направления культурной политики Республики Казахстан":</w:t>
      </w:r>
    </w:p>
    <w:bookmarkEnd w:id="220"/>
    <w:bookmarkStart w:name="z227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подразделе "4.4. Интеграция в международное культурное пространство":</w:t>
      </w:r>
    </w:p>
    <w:bookmarkEnd w:id="221"/>
    <w:bookmarkStart w:name="z228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часть десятую изложить в следующей редакции:</w:t>
      </w:r>
    </w:p>
    <w:bookmarkEnd w:id="222"/>
    <w:bookmarkStart w:name="z229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 частности, будет прорабатываться возможность открытия в Нур-Султане штаб-квартиры новой международной организации в области культуры - Евразийского совета по культурному развитию "SilkRoad".";</w:t>
      </w:r>
    </w:p>
    <w:bookmarkEnd w:id="223"/>
    <w:bookmarkStart w:name="z230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подразделе "4.6. Развитие современных культурных кластеров":</w:t>
      </w:r>
    </w:p>
    <w:bookmarkEnd w:id="224"/>
    <w:bookmarkStart w:name="z231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части сорок шестую и сорок седьмую изложить в следующей редакции:</w:t>
      </w:r>
    </w:p>
    <w:bookmarkEnd w:id="225"/>
    <w:bookmarkStart w:name="z232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"Одним из ключевых аспектов высокой конкурентоспособности Нур-Султана выступает современная высокотехнологичная культурная инфраструктура столицы, где сконцентрированы объекты культуры республиканского уровня, включающие: 6 театров, 7 музеев, 25 библиотек, 7 кинотеатров, 9 концертных организаций, цирк, 14 парков культуры и отдыха, галерею, 2 зоопарка и другие.</w:t>
      </w:r>
    </w:p>
    <w:bookmarkEnd w:id="226"/>
    <w:bookmarkStart w:name="z233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Уникальные возможности нового театра оперы и балета "Астана Опера" и современных творческих коллективов, таких как "AstanaBallet", "Казахконцерт", Национального музея истории Казахстана и другие позволяют Нур-Султану стать площадкой для проведения крупных международных конкурсов классического и современного искусства.";</w:t>
      </w:r>
    </w:p>
    <w:bookmarkEnd w:id="227"/>
    <w:bookmarkStart w:name="z234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часть сорок девятую изложить в следующей редакции:</w:t>
      </w:r>
    </w:p>
    <w:bookmarkEnd w:id="228"/>
    <w:bookmarkStart w:name="z235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"Огромные возможности для продвижения культурного имиджа Нур-Султана на международную арену открыла международная специализированная выставка Астана "ЭКСПО-2017". Нур-Султан и ее окрестности стали центром презентации самобытной кочевой культуры и шедевров национального и мирового музыкального, танцевального, театрального искусства в исполнении отечественных мастеров. Построенные в рамках выставки павильоны и комплексы обогатили культурную инфраструктуру столицы.".</w:t>
      </w:r>
    </w:p>
    <w:bookmarkEnd w:id="229"/>
    <w:bookmarkStart w:name="z236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В </w:t>
      </w:r>
      <w:r>
        <w:rPr>
          <w:rFonts w:ascii="Times New Roman"/>
          <w:b w:val="false"/>
          <w:i w:val="false"/>
          <w:color w:val="000000"/>
          <w:sz w:val="28"/>
        </w:rPr>
        <w:t>Указе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23 декабря 2015 года № 137 "О мерах по совершенствованию деятельности Высшего Судебного Совета Республики Казахстан" (САПП Республики Казахстан, 2015 г., №62, ст. 486):</w:t>
      </w:r>
    </w:p>
    <w:bookmarkEnd w:id="230"/>
    <w:bookmarkStart w:name="z237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Положении об Аппарате Высшего Судебного Совета Республики Казахстан, утвержденном вышеназванным Указом:</w:t>
      </w:r>
    </w:p>
    <w:bookmarkEnd w:id="231"/>
    <w:bookmarkStart w:name="z238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8 изложить в следующей редакции:</w:t>
      </w:r>
    </w:p>
    <w:bookmarkEnd w:id="232"/>
    <w:bookmarkStart w:name="z239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Юридический адрес Аппарата: 010000, Республика Казахстан, город Нур-Султан, район Есиль, проспект Мәңгілік Ел, дом 8, подъезд 1В.".</w:t>
      </w:r>
    </w:p>
    <w:bookmarkEnd w:id="233"/>
    <w:bookmarkStart w:name="z240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В </w:t>
      </w:r>
      <w:r>
        <w:rPr>
          <w:rFonts w:ascii="Times New Roman"/>
          <w:b w:val="false"/>
          <w:i w:val="false"/>
          <w:color w:val="000000"/>
          <w:sz w:val="28"/>
        </w:rPr>
        <w:t>Указе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31 декабря 2015 года № 161 "Об определении границ территории Международного финансового центра "Астана" (САПП Республики Казахстан, 2015 г., № 83-84, ст. 594):</w:t>
      </w:r>
    </w:p>
    <w:bookmarkEnd w:id="234"/>
    <w:bookmarkStart w:name="z241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 территории Международного финансового центра "Астана", утвержденных вышеназванным Указом:</w:t>
      </w:r>
    </w:p>
    <w:bookmarkEnd w:id="235"/>
    <w:bookmarkStart w:name="z242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2 изложить в следующей редакции:</w:t>
      </w:r>
    </w:p>
    <w:bookmarkEnd w:id="236"/>
    <w:bookmarkStart w:name="z243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Участок территории МФЦА, расположенный в районе "Есиль" города Нур-Султана по внутренней окружности улицы № 28/1 (проектное наименование), вдоль улицы Акмешіт до улицы Түркістан, вдоль улицы Түркістан до улицы № 28/1 (проектное наименование), с общей площадью 25 га определяется в целях применения пункта 8 статьи 6 Конституционного закона Республики Казахстан от 7 декабря 2015 года "О Международном финансовом центре "Астана".</w:t>
      </w:r>
    </w:p>
    <w:bookmarkEnd w:id="237"/>
    <w:bookmarkStart w:name="z244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В </w:t>
      </w:r>
      <w:r>
        <w:rPr>
          <w:rFonts w:ascii="Times New Roman"/>
          <w:b w:val="false"/>
          <w:i w:val="false"/>
          <w:color w:val="000000"/>
          <w:sz w:val="28"/>
        </w:rPr>
        <w:t>Указе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11 января 2016 года № 168 "Об утверждении Концепции развития физической культуры и спорта Республики Казахстан до 2025 года" (САПП Республики Казахстан, 2016 г., № 1 -2, ст. 6):</w:t>
      </w:r>
    </w:p>
    <w:bookmarkEnd w:id="238"/>
    <w:bookmarkStart w:name="z245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Концепции развития физической культуры и спорта Республики Казахстан до 2025 года, утвержденной вышеназванным Указом:</w:t>
      </w:r>
    </w:p>
    <w:bookmarkEnd w:id="239"/>
    <w:bookmarkStart w:name="z246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"Введение":</w:t>
      </w:r>
    </w:p>
    <w:bookmarkEnd w:id="240"/>
    <w:bookmarkStart w:name="z247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</w:p>
    <w:bookmarkEnd w:id="241"/>
    <w:bookmarkStart w:name="z248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Введение";</w:t>
      </w:r>
    </w:p>
    <w:bookmarkEnd w:id="242"/>
    <w:bookmarkStart w:name="z249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"2. Общее видение развития физической культуры и спорта Республики Казахстан до 2025 года":</w:t>
      </w:r>
    </w:p>
    <w:bookmarkEnd w:id="243"/>
    <w:bookmarkStart w:name="z250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подразделе "1. Анализ текущей ситуации":</w:t>
      </w:r>
    </w:p>
    <w:bookmarkEnd w:id="244"/>
    <w:bookmarkStart w:name="z251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часть двадцать вторую изложить в следующей редакции:</w:t>
      </w:r>
    </w:p>
    <w:bookmarkEnd w:id="245"/>
    <w:bookmarkStart w:name="z252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"Во всех областях и городах Нур-Султане и Алматы построены стандартные ипподромы.";</w:t>
      </w:r>
    </w:p>
    <w:bookmarkEnd w:id="246"/>
    <w:bookmarkStart w:name="z253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"4. Приоритетные направления государственной политики в отрасли физической культуры и спорта":</w:t>
      </w:r>
    </w:p>
    <w:bookmarkEnd w:id="247"/>
    <w:bookmarkStart w:name="z254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подразделе "3. Дальнейшее развитие спорта высших достижений, системы подготовки спортивного резерва, кадрового обеспечения отрасли и формирование современного научного потенциала отрасли":</w:t>
      </w:r>
    </w:p>
    <w:bookmarkEnd w:id="248"/>
    <w:bookmarkStart w:name="z255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часть шестнадцатую изложить в следующей редакции:</w:t>
      </w:r>
    </w:p>
    <w:bookmarkEnd w:id="249"/>
    <w:bookmarkStart w:name="z256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"Перспективным проектом также является проработка вопроса по созданию к 2025 году Академии спорта в городе Нур-Султане, призванной стать ведущим общенациональным центром подготовки кадров для спортивной сферы.".</w:t>
      </w:r>
    </w:p>
    <w:bookmarkEnd w:id="250"/>
    <w:bookmarkStart w:name="z257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24. В </w:t>
      </w:r>
      <w:r>
        <w:rPr>
          <w:rFonts w:ascii="Times New Roman"/>
          <w:b w:val="false"/>
          <w:i w:val="false"/>
          <w:color w:val="000000"/>
          <w:sz w:val="28"/>
        </w:rPr>
        <w:t>Указе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8 декабря 2016 года № 387 "Об утверждении Комплексной стратегии социальной реабилитации граждан, освободившихся из мест лишения свободы и находящихся на учете службы пробации, в Республике Казахстан на 2017-2019 годы" (САПП Республики Казахстан, 2016 г., № 64, ст. 417):</w:t>
      </w:r>
    </w:p>
    <w:bookmarkEnd w:id="251"/>
    <w:bookmarkStart w:name="z258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Комплексной стратегии социальной реабилитации граждан, освободившихся из мест лишения свободы и находящихся на учете службы пробации, в Республике Казахстан на 2017-2019 годы, утвержденной вышеназванным Указом:</w:t>
      </w:r>
    </w:p>
    <w:bookmarkEnd w:id="252"/>
    <w:bookmarkStart w:name="z259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"1. Анализ текущей ситуации и обусловленность социальной реабилитации граждан, освободившихся из мест лишения свободы и находящихся на учете службы пробации":</w:t>
      </w:r>
    </w:p>
    <w:bookmarkEnd w:id="253"/>
    <w:bookmarkStart w:name="z260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подразделе "1.1. Содержание процесса реабилитации лиц, освободившихся из мест лишения свободы и находящихся на учете службы пробации":</w:t>
      </w:r>
    </w:p>
    <w:bookmarkEnd w:id="254"/>
    <w:bookmarkStart w:name="z261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часть сорок третью изложить в следующей редакции:</w:t>
      </w:r>
    </w:p>
    <w:bookmarkEnd w:id="255"/>
    <w:bookmarkStart w:name="z262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"По данным акиматов областей, городов республиканского значения и столицы за период с 2012 по 2016 годы подписали социальные контракты с центрами занятости населения 1338 человек из числа освобожденных из мест лишения свободы, из них трудоустроены 1304 человека, в том числе на постоянные рабочие места 423 человека. Прошли профессиональное обучение по заявкам работодателей на востребованные специальности 139 человек.".</w:t>
      </w:r>
    </w:p>
    <w:bookmarkEnd w:id="256"/>
    <w:bookmarkStart w:name="z263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В </w:t>
      </w:r>
      <w:r>
        <w:rPr>
          <w:rFonts w:ascii="Times New Roman"/>
          <w:b w:val="false"/>
          <w:i w:val="false"/>
          <w:color w:val="000000"/>
          <w:sz w:val="28"/>
        </w:rPr>
        <w:t>Указе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13 октября 2017 года № 563 "О некоторых вопросах органов прокуратуры Республики Казахстан" (САПП Республики Казахстан, 2017 г., № 47-48-49, ст. 313):</w:t>
      </w:r>
    </w:p>
    <w:bookmarkEnd w:id="257"/>
    <w:bookmarkStart w:name="z264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Положении о Генеральной прокуратуре Республики Казахстан, утвержденном вышеназванным Указом:</w:t>
      </w:r>
    </w:p>
    <w:bookmarkEnd w:id="258"/>
    <w:bookmarkStart w:name="z265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главе "1. Общие положения": пункт 9 изложить в следующей редакции:</w:t>
      </w:r>
    </w:p>
    <w:bookmarkEnd w:id="259"/>
    <w:bookmarkStart w:name="z266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Юридический адрес Генеральной прокуратуры: 010000, Республика Казахстан, город Нур-Султан, проспект Мәңгілік Ел, 14.";</w:t>
      </w:r>
    </w:p>
    <w:bookmarkEnd w:id="260"/>
    <w:bookmarkStart w:name="z267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главе "6. Перечень прокуратур областей и приравненных к ним (прокуратуры городов республиканского значения и столицы Республики Казахстан, главные военная и транспортная прокуратуры)":</w:t>
      </w:r>
    </w:p>
    <w:bookmarkEnd w:id="261"/>
    <w:bookmarkStart w:name="z268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15) изложить в следующей редакции:</w:t>
      </w:r>
    </w:p>
    <w:bookmarkEnd w:id="262"/>
    <w:bookmarkStart w:name="z269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"15) Прокуратура города Нур-Султана;".</w:t>
      </w:r>
    </w:p>
    <w:bookmarkEnd w:id="263"/>
    <w:bookmarkStart w:name="z270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26. В </w:t>
      </w:r>
      <w:r>
        <w:rPr>
          <w:rFonts w:ascii="Times New Roman"/>
          <w:b w:val="false"/>
          <w:i w:val="false"/>
          <w:color w:val="000000"/>
          <w:sz w:val="28"/>
        </w:rPr>
        <w:t>Указе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15 февраля 2018 года № 636 "Об утверждении Стратегического плана развития Республики Казахстан до 2025 года и признании утратившими силу некоторых указов Президента Республики Казахстан" (САПП Республики Казахстан, 2018 г., №5-6-7, ст. 20):</w:t>
      </w:r>
    </w:p>
    <w:bookmarkEnd w:id="264"/>
    <w:bookmarkStart w:name="z271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Стратегическом плане развития Республики Казахстан до 2025 года, утвержденном вышеназванным Указом:</w:t>
      </w:r>
    </w:p>
    <w:bookmarkEnd w:id="265"/>
    <w:bookmarkStart w:name="z272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главе 2. "Анализ текущей ситуации и глобальных тенденций":</w:t>
      </w:r>
    </w:p>
    <w:bookmarkEnd w:id="266"/>
    <w:bookmarkStart w:name="z273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2.2. "Конкурентные преимущества и области для развития Казахстана":</w:t>
      </w:r>
    </w:p>
    <w:bookmarkEnd w:id="267"/>
    <w:bookmarkStart w:name="z274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часть сорок шестую изложить в следующей редакции:</w:t>
      </w:r>
    </w:p>
    <w:bookmarkEnd w:id="268"/>
    <w:bookmarkStart w:name="z275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 национальном уровне формируются макрорегионы с центрами экономического роста в крупных агломерациях - Нур-Султане, Алматы, Шымкенте и Актобе.";</w:t>
      </w:r>
    </w:p>
    <w:bookmarkEnd w:id="269"/>
    <w:bookmarkStart w:name="z276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главе 4. "Важнейшие прорывные изменения: системные реформы":</w:t>
      </w:r>
    </w:p>
    <w:bookmarkEnd w:id="270"/>
    <w:bookmarkStart w:name="z277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часть сто седьмую изложить в следующей редакции:</w:t>
      </w:r>
    </w:p>
    <w:bookmarkEnd w:id="271"/>
    <w:bookmarkStart w:name="z278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"Услуги Экспат Центр МФЦА будут доступны всем иностранным гражданам, проживающим в городе Нур-Султане, в том числе на английском языке.";</w:t>
      </w:r>
    </w:p>
    <w:bookmarkEnd w:id="272"/>
    <w:bookmarkStart w:name="z279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часть четыреста двадцать вторую изложить в следующей редакции:</w:t>
      </w:r>
    </w:p>
    <w:bookmarkEnd w:id="273"/>
    <w:bookmarkStart w:name="z280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"Важным стимулом для развития регионов должна стать конкуренция между ними на основе рейтинга регионов по легкости ведения бизнеса и соревновательности за получение инвестиционных средств из республиканского бюджета. Продолжится создание единого экономического рынка с центрами экономической активности макрорегионов, концентрации капиталов, ресурсов, передовых технологий и услуг в городах-хабах Нур-Султане, Алматы, Шымкенте, Актобе.";</w:t>
      </w:r>
    </w:p>
    <w:bookmarkEnd w:id="274"/>
    <w:bookmarkStart w:name="z281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часть четыреста тридцать шестую изложить в следующей редакции:</w:t>
      </w:r>
    </w:p>
    <w:bookmarkEnd w:id="275"/>
    <w:bookmarkStart w:name="z282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"Инициатива 5.10 "Реализация концепции "Smart City". Во всех городах Казахстана будет реализована концепция "Smart City" на основе "эталонного"стандарта, учитывающего опыт Нур-Султана и других населенных пунктов, предусматривающего применение высокотехнологичных решений для рационального использования и управления ресурсами. Необходимо внедрить цифровые технологии во все сферы жизнедеятельности городов, включая управление социальной, транспортной, инженерной, энергетической, жилищной и информационной инфраструктурой города, предоставление государственных услуг, градостроительное планирование, строительство "умных" зданий. Переход на концепцию "Smart City" требует внедрения национальных стандартов построения "умных городов" и пересмотра соответствующих программных документов в сфере регионального развития.";</w:t>
      </w:r>
    </w:p>
    <w:bookmarkEnd w:id="276"/>
    <w:bookmarkStart w:name="z283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части четыреста тридцать девятую и четыреста сороковую изложить в следующей редакции:</w:t>
      </w:r>
    </w:p>
    <w:bookmarkEnd w:id="277"/>
    <w:bookmarkStart w:name="z284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"Инициатива 5.11 "Продолжение развития транспортной инфраструктуры по лучевому принципу". Продолжится работа по созданию единого экономического рынка Казахстана путем формирования макрорегионов страны с центрами в городах-хабах Алматы, Нур-Султане, Актобе и Шымкенте. В пределах макрорегионов будет создаваться интегрированная инфраструктура пригородного транспорта для обеспечения связи между городами и пригородами.</w:t>
      </w:r>
    </w:p>
    <w:bookmarkEnd w:id="278"/>
    <w:bookmarkStart w:name="z285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целью сокращения времени в пути между городами-хабами будут реализованы проекты "Центр - Юг" по направлению Нур-Султан - Караганды - Балхаш - Алматы, "Центр - Восток" по направлению Нур-Султан - Павлодар - Семей - Калбатау - Усть-Каменогорск, проект "Центр - Запад" по направлению Нур-Султан - Аркалык - Торгай - Иргиз - Шалкар - Кандыагаш.</w:t>
      </w:r>
    </w:p>
    <w:bookmarkEnd w:id="279"/>
    <w:bookmarkStart w:name="z286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Областные центры будут соединены с городами-хабами, в то время как средние и милые города в рамках областей будут соединены с областными центрами по "лучевому" принципу.";</w:t>
      </w:r>
    </w:p>
    <w:bookmarkEnd w:id="280"/>
    <w:bookmarkStart w:name="z287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главе 5. "Эволюционный путь: приоритетные направления реализации Стратегии "Казахстан-2050":</w:t>
      </w:r>
    </w:p>
    <w:bookmarkEnd w:id="281"/>
    <w:bookmarkStart w:name="z288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часть девяносто девятую изложить в следующей редакции:</w:t>
      </w:r>
    </w:p>
    <w:bookmarkEnd w:id="282"/>
    <w:bookmarkStart w:name="z289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"Развитие туризма. Будут созданы и развиты пять туристских кластеров - Нур-Султан, Алматы, Восточный Казахстан, Южный Казахстан и Западный Казахстан. Нур-Султан будет определен как центр делового, медицинского и образовательного, Алматы - делового и международного горнолыжного, Восточный Казахстан - экологического/устойчивого (в том числе аграрного, лесного, приключенческого), Южный Казахстан - культурного (в том числе духовного, этнографического), Западный Казахстан - пляжного туризма. При этом будут созданы благоприятные условия для стратегических (якорных) инвесторов, имеющих успешный опыт создания туристских кластеров.".</w:t>
      </w:r>
    </w:p>
    <w:bookmarkEnd w:id="283"/>
    <w:bookmarkStart w:name="z290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27. В </w:t>
      </w:r>
      <w:r>
        <w:rPr>
          <w:rFonts w:ascii="Times New Roman"/>
          <w:b w:val="false"/>
          <w:i w:val="false"/>
          <w:color w:val="000000"/>
          <w:sz w:val="28"/>
        </w:rPr>
        <w:t>Указе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19 марта 2019 года № 884 "О Канцелярии Первого Президента Республики Казахстан - Елбасы" (САПП Республики Казахстан, 2019 г., № 5-6, ст. 55):</w:t>
      </w:r>
    </w:p>
    <w:bookmarkEnd w:id="284"/>
    <w:bookmarkStart w:name="z291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Положении о Канцелярии Первого Президента Республики Казахстан - Елбасы, утвержденном вышеназванным Указом:</w:t>
      </w:r>
    </w:p>
    <w:bookmarkEnd w:id="285"/>
    <w:bookmarkStart w:name="z292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9 изложить в следующей редакции:</w:t>
      </w:r>
    </w:p>
    <w:bookmarkEnd w:id="286"/>
    <w:bookmarkStart w:name="z293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Юридический адрес Канцелярии: Республика Казахстан, 010000, город Нур-Султан, район Есиль, улица 36, здание 10.".</w:t>
      </w:r>
    </w:p>
    <w:bookmarkEnd w:id="28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