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b605e" w14:textId="88b60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решения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июля 2019 года № 533.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постановлением Правительства Республики Казахстан от 29 сентября 2017 года № 607 дсп "О принятии долей участия в республиканскую собственность"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изменения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и дополнения, которые вносятся в некоторые решения Правительства Республики Казахстан.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его подписания.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июля 2019 года № 533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 и дополнения, которые вносятся в некоторые решения Правительства Республики Казахстан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апреля 1999 года № 405 "О видах государственной собственности на государственные пакеты акций и государственные доли участия в организациях" (САПП Республики Казахстан, 1999 г., № 13, ст. 124):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акционерных обществ и хозяйственных товариществ, государственные пакеты акций и доли участия которых остаются в республиканской собственности, утвержденном указанным постановлением: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"Восточно-Казахстанская область" дополнить строками, порядковые номера 165-18 и 165-19, следующего содержания: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"165-18. ТОО "АЭС Усть-Каменогорская ГЭС"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165-19. ТОО "АЭС Шульбинская ГЭС".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мая 1999 года № 659 "О передаче прав по владению и пользованию государственными пакетами акций и государственными долями в организациях, находящихся в республиканской собственности":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пакетов акций и государственных долей участия в организациях республиканской собственности, право владения и пользования которыми передается отраслевым министерствам и иным государственным органам, утвержденном указанным постановлением: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"Министерству энергетики Республики Казахстан" дополнить строками, порядковые номера 20-14 и 20-15, следующего содержания: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"20-14. Товарищество с ограниченной ответственностью "АЭС Усть- Каменогорская ГЭС".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20-15. Товарищество с ограниченной ответственностью "АЭС Шульбинская ГЭС".".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июня 2008 года № 651 "Об утверждении перечней стратегических объектов, переданных в уставный капитал и (или) находящихся в собственности национальных холдингов и (или) национальных компаний либо их аффилированных лиц, а также иных юридических лиц с участием государства и стратегических объектов, находящихся в собственности юридических лиц, не аффилированных с государством, а также физических лиц" (САПП Республики Казахстан, 2008 г., № 31, ст. 330):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стратегических объектов, переданных в уставный капитал и (или) находящихся в собственности национальных холдингов и (или) национальных компаний либо их аффилированных лиц, а также иных юридических лиц с участием государства, утвержденном указанным постановлением: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"Пакеты акций (доли участия, паи) в юридических лицах, в собственности которых находятся стратегические объекты" дополнить строками, порядковые номера 80 и 81, следующего содержания: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84"/>
        <w:gridCol w:w="9516"/>
      </w:tblGrid>
      <w:tr>
        <w:trPr>
          <w:trHeight w:val="30" w:hRule="atLeast"/>
        </w:trPr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9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100 % доли участия ТОО "АЭС Усть-Каменогорская ГЭС"</w:t>
            </w:r>
          </w:p>
        </w:tc>
      </w:tr>
      <w:tr>
        <w:trPr>
          <w:trHeight w:val="30" w:hRule="atLeast"/>
        </w:trPr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9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100 % доли участия ТОО "АЭС Шульбинская ГЭС"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"Водохозяйственные сооружения" дополнить строками, порядковые номера 5 и 6, следующего содержания: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73"/>
        <w:gridCol w:w="6927"/>
      </w:tblGrid>
      <w:tr>
        <w:trPr>
          <w:trHeight w:val="30" w:hRule="atLeast"/>
        </w:trPr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Имущественный комплекс Шульбинской ГЭС</w:t>
            </w:r>
          </w:p>
        </w:tc>
      </w:tr>
      <w:tr>
        <w:trPr>
          <w:trHeight w:val="30" w:hRule="atLeast"/>
        </w:trPr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Имущественный комплекс Усть-Каменогорской ГЭС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стратегических объектов, находящихся в собственности юридических лиц, не аффилированных с государством, а также физических лиц, утвержденном указанным постановлением: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"Пакеты акций (доли участия, паи) в юридических лицах, в собственности которых находятся стратегические объекты":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11 и 12, исключить;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"Водохозяйственные сооружения":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1 и 2, исключить.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сентября 2014 года № 994 "Вопросы Министерства энергетики Республики Казахстан" (САПП Республики Казахстан, 2014 г., № 55-56, ст. 544):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энергетики Республики Казахстан, утвержденном указанным постановлением: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организаций, находящихся в ведении Министерства: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"Министерство энергетики Республики Казахстан" дополнить строками, порядковые номера 8 и 9, следующего содержания: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Товарищество с ограниченной ответственностью "АЭС Усть- Каменогорская ГЭС".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Товарищество с ограниченной ответственностью "АЭС Шульбинская ГЭС".".</w:t>
      </w:r>
    </w:p>
    <w:bookmarkEnd w:id="3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