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a880" w14:textId="320a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24 декабря 2018 года № 869 "О Плане законопроектных работ Правительства Республики Казахстан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2019 года № 495.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2018 года № 869 "О Плане законопроектных работ Правительства Республики Казахстан на 2019 год" (САПП Республики Казахстан, 2018 г., № 68, ст. 423)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2019 год, утвержденный указанным постановлением: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28,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9"/>
        <w:gridCol w:w="5975"/>
        <w:gridCol w:w="575"/>
        <w:gridCol w:w="575"/>
        <w:gridCol w:w="575"/>
        <w:gridCol w:w="575"/>
        <w:gridCol w:w="1656"/>
      </w:tblGrid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регулирования цифровых технологий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"расшифровка аббревиатур":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"МФ – Министерство финансов Республики Казахстан" дополнить строкой следующего содержания: "МЦРИАП – Министерство цифрового развития, инноваций и аэрокосмической промышленности Республики Казахстан".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