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22de" w14:textId="02c2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5303"/>
        <w:gridCol w:w="510"/>
        <w:gridCol w:w="510"/>
        <w:gridCol w:w="510"/>
        <w:gridCol w:w="510"/>
        <w:gridCol w:w="1791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23-1.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деятельности общественных советов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Азильханов М. А.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 "расшифровка аббревиатур":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"МОР – Министерство общественного развития"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"МИОР – Министерство информации и общественного развития".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