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3e766" w14:textId="c53e7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национальной переписи населения Республики Казахстан в 2021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июня 2019 года № 419.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Правительства РК от 16.09.2020 </w:t>
      </w:r>
      <w:r>
        <w:rPr>
          <w:rFonts w:ascii="Times New Roman"/>
          <w:b w:val="false"/>
          <w:i w:val="false"/>
          <w:color w:val="ff0000"/>
          <w:sz w:val="28"/>
        </w:rPr>
        <w:t>№ 587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19 марта 2010 года "О государственной статистике"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Провести национальную перепись населения Республики Казахстан:</w:t>
      </w:r>
    </w:p>
    <w:bookmarkEnd w:id="1"/>
    <w:bookmarkStart w:name="z17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посредством сети интернет в онлайн режиме в период с 1 сентября по 15 октября 2021 года;</w:t>
      </w:r>
    </w:p>
    <w:bookmarkEnd w:id="2"/>
    <w:bookmarkStart w:name="z18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использованием планшетов в период с 1 по 30 октября 2021 года.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26.05.2021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проведению национальной переписи населения Республики Казахстан в 2021 году (далее - План).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Правительства РК от 16.09.2020 </w:t>
      </w:r>
      <w:r>
        <w:rPr>
          <w:rFonts w:ascii="Times New Roman"/>
          <w:b w:val="false"/>
          <w:i w:val="false"/>
          <w:color w:val="000000"/>
          <w:sz w:val="28"/>
        </w:rPr>
        <w:t>№ 587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Центральным государственным и местным исполнительным органам: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своевременное исполнение мероприятий, предусмотренных Планом;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позднее 5 числа месяца, следующего за отчетным кварталом, представлять в Агентство по стратегическому планированию и реформам Республики Казахстан информацию о ходе реализации мероприятий Плана.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постановлением Правительства РК от 26.05.2021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Агентству по стратегическому планированию и реформам Республики Казахстан (по согласованию):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позднее 10 января, следующего за отчетным годом, представлять в Канцелярию Премьер-Министра Республики Казахстан сводную информацию о ходе реализации мероприятий Плана;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создать специальную комиссию для решения организационных и инструктивных вопросов, связанных с подготовкой и проведением национальной переписи населения Республики Казахстан в 2021 году, возложив на нее координацию деятельности центральных и местных исполнительных органов.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постановлениями Правительства РК от 16.09.2020 </w:t>
      </w:r>
      <w:r>
        <w:rPr>
          <w:rFonts w:ascii="Times New Roman"/>
          <w:b w:val="false"/>
          <w:i w:val="false"/>
          <w:color w:val="000000"/>
          <w:sz w:val="28"/>
        </w:rPr>
        <w:t>№ 587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26.05.2021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2019 года № 419</w:t>
            </w:r>
          </w:p>
        </w:tc>
      </w:tr>
    </w:tbl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проведению национальной переписи населения Республики Казахстан в 2021 году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План в новой редакции постановления Правительства РК от 26.05.2021 </w:t>
      </w:r>
      <w:r>
        <w:rPr>
          <w:rFonts w:ascii="Times New Roman"/>
          <w:b w:val="false"/>
          <w:i w:val="false"/>
          <w:color w:val="ff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5179"/>
        <w:gridCol w:w="826"/>
        <w:gridCol w:w="1687"/>
        <w:gridCol w:w="2472"/>
        <w:gridCol w:w="1327"/>
        <w:gridCol w:w="368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Мероприятие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за исполнение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Объем финансирования (тыс. тенге)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Источники финансирования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специальной комиссии для решения организационных и инструктивных вопросов, связанных с подготовкой и проведением национальной переписи населения Республики Казахстан в 2021 году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 Премьер-Министра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13"/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II кварталы 2021 года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региональных комиссий по содействию в проведении национальной переписи населения Республики Казахстан в 2021 году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распоряжения акимов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республиканского значения и столицы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II кварталы 2021 года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переписные листы, методологический инструментарий по проведению национальной переписи населения Республики Казахстан в 2021 году, а также в совместные акты о взаимодействии с государственными органами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 (по согласованию), МО, МФ, МВД, МЧС, КНБ (по согласованию), МИД, МЗ, МОН, МТСЗН, акиматы областей, городов республиканского значения и столицы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II кварталы 2021 года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уточнению перечня и границ административно-территориальных единиц, упорядочение названия улиц, нумерации кварталов, домов и квартир, проведение работ с КСК, ЖСК, управляющими компаниями по уточнению количества проживающего населения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АСПР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республиканского значения и столицы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 кварталы 2019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II кварталы 2021 года</w:t>
            </w:r>
          </w:p>
          <w:bookmarkEnd w:id="14"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оборудования, оргтехники, портативно-вычислительных устройств (планшетов), программных продуктов, доработка модулей программного обеспечения (е - Статистика) и прочее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 (по согласованию), МФ, МЦРИАП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 кварталы 2019 года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средств, в рамках бюджетной программы 002101 "Обеспечение представления статистической информации"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Изготовление, утверждение и представление в АСПР картографических материалов (карты и схематические планы населенных пунктов)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утвержденные картографические материалы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республиканского значения и столицы, МЦРИАП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II кварталы 2020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II кварталы 2021 года</w:t>
            </w:r>
          </w:p>
          <w:bookmarkEnd w:id="15"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Тиражирование картографических материалов (карты и схематические планы населенных пунктов)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картографические материалы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16"/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II кварталы 2020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– III кварталы 2021 года</w:t>
            </w:r>
          </w:p>
          <w:bookmarkEnd w:id="17"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средств, в рамках бюджетной программы 002101 "Обеспечение представления статистической информации"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массово-разъяснительной работы среди населения о целях и порядке проведения национальной переписи населения Республики Казахстан в 2021 году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ролики, баннеры, реклама и другое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 (по согласованию), МИОР, акиматы областей, городов республиканского значения и столицы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2020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– IV кварталы 2021 года</w:t>
            </w:r>
          </w:p>
          <w:bookmarkEnd w:id="18"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средств, в рамках бюджетной программы 002101 "Обеспечение представления статистической информации"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и (или) местный бюджеты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и обучение переписного персонала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БНС АСПР (по согласованию)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2020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– IV кварталы 2021 года</w:t>
            </w:r>
          </w:p>
          <w:bookmarkEnd w:id="19"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средств, в рамках бюджетной программы 002101 "Обеспечение представления статистической информации"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помещениями переписного персонала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АСПР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республиканского значения и столицы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2020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– IV кварталы 2021 года</w:t>
            </w:r>
          </w:p>
          <w:bookmarkEnd w:id="20"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средств, в рамках бюджетной программы 002101 "Обеспечение представления статистической информации"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и (или) местный бюджеты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списков жилищ, жилых домов (жилых зданий) и нежилых помещений в населенных пунктах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АСПР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БНС АСПР (по согласованию), акиматы областей, городов республиканского значения и столицы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2020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– III кварталы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средств, в рамках бюджетной программы 002101 "Обеспечение представления статистической информации"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Тиражирование переписного инструментария (справки, пояснения, удостоверения переписного персонала и другое)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 (по согласованию)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II кварталы 2020 года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средств, в рамках бюджетной программы 002101 "Обеспечение представления статистической информации"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календарного плана по проведению национальной переписи населения Республики Казахстан в 2021 году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 (по согласованию)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2020 года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Разработка, утверждение и согласование организационных планов по проведению национальной переписи населения Республики Казахстан в 2021 году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 (по согласованию)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2021 года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национальной переписи населения Республики Казахстан в 2021 году, в том числе переписи военнослужащих (включая членов их семей) и гражданского населения, проживающих на территориях воинских частей и закрытых административно-территориальных единиц; лиц, отбывающих наказание в виде лишения свободы и содержащихся в следственных изоляторах; лиц, находящихся на лечении в иных институциональных единицах; граждан Республики Казахстан, находящихся за пределами страны в связи со служебной командировкой или выполнением служебных обязанностей, обучающихся и находящихся по иным причинам (включая членов их семей); лиц, проживающих и (или) находящихся в учреждениях социальной адаптации или обеспечения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базы данных национальной переписи населения Республики Казахстан 2021 года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 (по согласованию), МО, МФ, МВД, МЧС, КНБ (по согласованию), МИД, МЗ, МОН, МТСЗН, акиматы областей, городов республиканского значения и столицы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 сети интернет в онлайн режиме в период с 1 сентября по 15 октября 2021 года, с использованием планшетов с 1 по 30 октября 2021 года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средств, в рамках бюджетной программы 002101 "Обеспечение представления статистической информации"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баз данных национальной переписи населения Республики Казахстан 2021 года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национальной переписи населения Республики Казахстан 2021 года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 (по согласованию)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2021 года, 2022 год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средств, в рамках бюджетной программы 002101 "Обеспечение представления статистической информации"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публикация итогов национальной переписи населения Республики Казахстан 2021 года в виде сводных данных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сборники на бумажных и электронных носителях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 (по согласованию)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2022 года – IV квартал 2023 года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средств, в рамках бюджетной программы 002101 "Обеспечение представления статистической информации"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</w:tbl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64"/>
        <w:gridCol w:w="2582"/>
        <w:gridCol w:w="8654"/>
      </w:tblGrid>
      <w:tr>
        <w:trPr>
          <w:trHeight w:val="30" w:hRule="atLeast"/>
        </w:trPr>
        <w:tc>
          <w:tcPr>
            <w:tcW w:w="1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2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1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2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1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1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1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</w:tc>
        <w:tc>
          <w:tcPr>
            <w:tcW w:w="2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стратегическому планированию и реформам Республики Казахстан</w:t>
            </w:r>
          </w:p>
        </w:tc>
      </w:tr>
      <w:tr>
        <w:trPr>
          <w:trHeight w:val="30" w:hRule="atLeast"/>
        </w:trPr>
        <w:tc>
          <w:tcPr>
            <w:tcW w:w="1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2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1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1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</w:t>
            </w:r>
          </w:p>
        </w:tc>
        <w:tc>
          <w:tcPr>
            <w:tcW w:w="2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1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</w:t>
            </w:r>
          </w:p>
        </w:tc>
        <w:tc>
          <w:tcPr>
            <w:tcW w:w="2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Бюро национальной статистики Агентства по стратегическому планированию и реформам Республики Казахстан</w:t>
            </w:r>
          </w:p>
        </w:tc>
      </w:tr>
      <w:tr>
        <w:trPr>
          <w:trHeight w:val="30" w:hRule="atLeast"/>
        </w:trPr>
        <w:tc>
          <w:tcPr>
            <w:tcW w:w="1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1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1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КСК </w:t>
            </w:r>
          </w:p>
        </w:tc>
        <w:tc>
          <w:tcPr>
            <w:tcW w:w="2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 помещений (квартир);</w:t>
            </w:r>
          </w:p>
        </w:tc>
      </w:tr>
      <w:tr>
        <w:trPr>
          <w:trHeight w:val="30" w:hRule="atLeast"/>
        </w:trPr>
        <w:tc>
          <w:tcPr>
            <w:tcW w:w="1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ЖСК</w:t>
            </w:r>
          </w:p>
        </w:tc>
        <w:tc>
          <w:tcPr>
            <w:tcW w:w="2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жилищный кооператив (жилищно-строительный кооператив)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