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d120" w14:textId="3e5d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399.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