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693" w14:textId="07a6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2019 года № 303.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День профессиональных союзов Казахстана - 10 октября".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