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7e731" w14:textId="477e7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26 июля 2007 года № 633 "О дивидендах на государственные пакеты акций и доходах на государственные доли участия в организациях"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мая 2019 года № 289. Утратило силу постановлением Правительства Республики Казахстан от 27 марта 2020 года № 142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27.03.2020 </w:t>
      </w:r>
      <w:r>
        <w:rPr>
          <w:rFonts w:ascii="Times New Roman"/>
          <w:b w:val="false"/>
          <w:i w:val="false"/>
          <w:color w:val="ff0000"/>
          <w:sz w:val="28"/>
        </w:rPr>
        <w:t>№ 142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июля 2007 года № 633 "О дивидендах на государственные пакеты акций и доходах на государственные доли участия в организациях"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1-3)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"1-3) акционерное общество "Национальный управляющий холдинг "Байтерек", сто процентов акций которого находится в республиканской собственности, направляет на выплату дивидендов на государственный пакет акций 5 (пять) процентов от чистого дохода по итогам 2018 - 2021 годов;";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2-7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"2-7. Комитету по делам строительства и жилищно-коммунального хозяйства Министерства индустрии и инфраструктурного развития Республики Казахстан в установленном законодательством Республики Казахстан порядке обеспечить направление части чистого дохода, полученного по итогам 2016 - 2018 годов, оставшейся в распоряжении акционерных обществ "Казахстанский центр модернизации и развития жилищно-коммунального хозяйства" и "Казахский научно-исследовательский и проектный институт строительства и архитектуры", на завершение строительства демонстрационного центра энергосберегающих технологий в городе Нур-Султане и центра энергоэффективности в городе Алматы.".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