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58e6d" w14:textId="f158e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коммунального государственного казенного предприятия "Детская музыкальная школа имени М.И. Глинки отдела образования акимата города Экибастуза"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апреля 2019 года № 234.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4-1)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марта 1996 года № 281 "Об утверждении Правил присвоения наименования аэропортам, портам, железнодорожным вокзалам, железнодорожным станциям, станциям метрополитена, автовокзалам, автостанциям, физико-географическим и другим объектам государственной собственности на территории Республики Казахстан, а также переименования, уточнения и изменения транскрипции их наименований и присвоения собственных имен лиц государственным юридическим лицам, юридическим лицам с участием государства"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коммунальное государственное казенное предприятие "Детская музыкальная школа имени М.И. Глинки отдела образования акимата города Экибастуза" в коммунальное государственное казенное предприятие "Детская музыкальная школа имени Естая отдела образования акимата города Экибастуза".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