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4dbc" w14:textId="fa54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товарищества с ограниченной ответственностью "Уральская железнодорожная больница"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2019 года № 219.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товарищество с ограниченной ответственностью "Уральская железнодорожная больница" (далее - товарищество).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порядке оставшееся имущество после ликвидации товарищества принять в республиканскую собственность.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 № 219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"Западно-Казахстанская область":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194-5, исключить.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по чрезвычайным ситуациям Министерства внутренних дел Республики Казахстан":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266-19, исключить.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Комитет по чрезвычайным ситуациям":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"Товарищества с ограниченной ответственностью" строку, порядковый номер 10, исключить.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2016-2020 годы" (САПП Республики Казахстан, 2015 г., № 77-78-79, ст. 588):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приватизации, утвержденном указанным постановлением: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внутренних дел Республики Казахстан":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12.12., исключить.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