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f71c4" w14:textId="9cf71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некоторых организаций образования Туркестанской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апреля 2019 года № 158.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4-1)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марта 1996 года № 281 "Об утверждении Правил присвоения наименования аэропортам, портам, железнодорожным вокзалам, железнодорожным станциям, станциям метрополитена, автовокзалам, автостанциям, физико-географическим и другим объектам государственной собственности на территории Республики Казахстан, а также переименования, уточнения и изменения транскрипции их наименований и присвоения собственных имен лиц государственным юридическим лицам, юридическим лицам с участием государства" (САПП Республики Казахстан, 1996 г., № 11, ст. 81)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следующие организации образования: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коммунальное государственное учреждение "Общеобразовательная школа "Комсомол" Казыгуртского районного отдела образования в коммунальное государственное учреждение "Общая средняя школа имени Сакена Сейфуллина" отдела образования Казыгуртского района;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коммунальное государственное учреждение "Общеобразовательная школа "Қазанның ХХХ жылдығы" Казыгуртского районного отдела образования в коммунальное государственное учреждение "Общая средняя школа имени Шамши Калдаякова" отдела образования Казыгуртского района;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коммунальное государственное учреждение "Общая средняя школа "Шубар" отдела образования Ордабасынского района в коммунальное государственное учреждение "Общая средняя школа имени Динмухамеда Кунаева" отдела образования Ордабасынского района;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коммунальное государственное учреждение "Общая средняя школа "Макташы" отдела образования Ордабасынского района в коммунальное государственное учреждение "Общая средняя школа имени Зиядина Исабекова" отдела образования Ордабасынского района;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коммунальное государственное учреждение "Общая средняя школа "Шолаккорган" отдела образования акимата Созакского района" в коммунальное государственное учреждение "Общая средняя школа имени Назира Торекулова" отдела образования Созакского района;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коммунальное государственное учреждение "Общеобразовательная школа "Жанаталап" Казыгуртского районного отдела образования в коммунальное государственное учреждение "Общая средняя школа имени Абдукарима Бектаева" отдела образования Казыгуртского района. 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его первого официального опубликования. 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