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31ee" w14:textId="a3c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нормотворческой деятельности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2019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 и в целях повышения эффективности нормотворческой деятельности, усиления роли правовой науки в обеспечении социально-экономического развития Казахстана, а также обеспечения единого государственного учета нормативных правовых актов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путем присоединения к нему государственного учреждения "Институт законодательства Республики Казахстан".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(далее – предприятие).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Уполномоченным органом по руководству соответствующей отраслью государственного управления в отношении предприятия определить Министерство юстиции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Предметом деятельности предприятия определить: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подготовку научных заключений и иных аналитических материалов, в том числе в рамках проведения анализа эффективности законодательства;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проведения научной лингвистической экспертизы проектов законодательных актов, международных договоров, участницей которых намеревается стать Республика Казахстан, а также проектов международных договоров;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проведения научной правовой экспертизы проектов законов, международных договоров, участницей которых намеревается стать Республика Казахстан, а также проектов международных договоров, подлежащих ратификации;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обеспечение проведения научной антикоррупционной экспертизы проектов нормативных правовых актов;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проведение фундаментальных и прикладных научных исследований в области правового обеспечения деятельности государства;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а также единой базы данных аналитических и социологических исследований государственных органов Республики Казахстан, финансируемых из республиканского бюджета, в том числе совместных исследований с международными организациями;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обеспечение перевода законодательных актов на английский язык и доступа к ним;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иную деятельность, предусмотренную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предприятие уполномоченной организацией, осуществляющей: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научное сопровождение нормотворческой деятельности государственных органов;</w:t>
      </w:r>
    </w:p>
    <w:bookmarkEnd w:id="14"/>
    <w:bookmarkStart w:name="z6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Государственного реестра нормативных правовых актов Республики Казахстан и Эталонного контрольного банка нормативных правовых актов Республики Казахстан.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Правительства РК от 19.01.2026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Министерству юстиции Республики Казахстан в установленном законодательством порядке обеспечить: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перерегистрацию предприятия в органах юстиции;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 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Признать утратившими силу: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сентября 2014 года № 1045 "Об определении государственного предприятия, осуществляющего ведение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Казахстан" (САПП Республики Казахстан, 2014 г., № 59-60, ст. 564);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декабря 2016 года № 904 "О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(САПП Республики Казахстан, 2016 г., № 67, ст. 460).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со дня подписания.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 149</w:t>
            </w:r>
          </w:p>
        </w:tc>
      </w:tr>
    </w:tbl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Министерства, раздел "Министерство" исключить.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"11":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юстиции Республики Казахстан с учетом территориальных органов и подведомственных ему государственных учреждений, в том числе" цифры "2562" заменить цифрами "2461";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"государственные учреждения, подведомственные Министерству юстиции Республики Казахстан, в том числе", цифры "101"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2), исключить.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2016 года № 907 "Об утверждении Правил организации законопроектной работы в уполномоченных органах Республики Казахстан" (САПП Республики Казахстан, 2016 г., № 67, ст. 462):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законопроектной работы в уполномоченных органах Республики Казахстан, утвержденных указанным постановлением: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состав рабочей группы по разработке проекта закона привлекаются сотрудники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а также могут включаться представители научно-исследовательских институтов в определенной отрасли права, неправительственных организаций, общественных объединений, депутаты Парламента Республики Казахстан и ученые соответствующих отраслей науки по согласованию с ними.";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внесении проектов законов на рассмотрение и согласование в Министерство юстиции Республики Казахстан одновременно вносится заключение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Казахстан", подтверждающее его участие в разработке проекта концепции и текста проекта законодательного акта.".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13.07.2023 </w:t>
      </w:r>
      <w:r>
        <w:rPr>
          <w:rFonts w:ascii="Times New Roman"/>
          <w:b w:val="false"/>
          <w:i w:val="false"/>
          <w:color w:val="00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