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b2d8b" w14:textId="3ab2d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некоммерческого акционерного общества "Международный университет туризма и гостеприимства"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20 марта 2019 года № 129.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Создать некоммерческое акционерное общество "Международный университет туризма и гостеприимства" (далее - НАО) со стопроцентным участием государства в его уставном капитале.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Определить основными предметами деятельности НАО предоставление образовательных услуг в сфере технического и профессионального, высшего и (или) послевузовского, дополнительного образования и внедрение научных разработок на практике.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Уставный капитал НАО сформировать за счет республиканского имущества, находящегося на балансе республиканского государственного казенного предприятия "Национальный музей Республики Казахстан" Министерства культуры и спорта Республики Казахстан,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Комитету государственного имущества и приватизации Министерства финансов Республики Казахстан совместно с Комитетом индустрии туризма Министерства культуры и спорта Республики Казахстан в установленном законодательством порядке обеспечить: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утверждение устава НАО;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избрание лица, уполномоченного на подписание от имени НАО документов для государственной регистрации, осуществление финансово-хозяйственной деятельности и представление его интересов перед третьими лицами до образования органов управления;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государственную регистрацию НАО в органах юстиции;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передачу Комитету индустрии туризма Министерства культуры и спорта Республики Казахстан прав владения и пользования государственным пакетом акций НАО;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принятие иных мер, вытекающих из настоящего постановления. 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дополнения</w:t>
      </w:r>
      <w:r>
        <w:rPr>
          <w:rFonts w:ascii="Times New Roman"/>
          <w:b w:val="false"/>
          <w:i w:val="false"/>
          <w:color w:val="000000"/>
          <w:sz w:val="28"/>
        </w:rPr>
        <w:t>, которые вносятся в некоторые решения Правительства Республики Казахстан.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вводится в действие со дня его подписания.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 " 2019 года №</w:t>
            </w:r>
          </w:p>
        </w:tc>
      </w:tr>
    </w:tbl>
    <w:bookmarkStart w:name="z17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республиканского имущества, передаваемого в оплату уставного капитала некоммерческого акционерного общества "Международный университет туризма и гостеприимства"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1"/>
        <w:gridCol w:w="9020"/>
        <w:gridCol w:w="956"/>
        <w:gridCol w:w="1163"/>
      </w:tblGrid>
      <w:tr>
        <w:trPr>
          <w:trHeight w:val="30" w:hRule="atLeast"/>
        </w:trPr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  <w:bookmarkEnd w:id="13"/>
        </w:tc>
        <w:tc>
          <w:tcPr>
            <w:tcW w:w="9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изм.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</w:tr>
      <w:tr>
        <w:trPr>
          <w:trHeight w:val="30" w:hRule="atLeast"/>
        </w:trPr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Имущество, находящееся на балансе республиканского государственного казенного предприятия "Национальный музей Республики Казахстан"</w:t>
            </w:r>
          </w:p>
        </w:tc>
      </w:tr>
      <w:tr>
        <w:trPr>
          <w:trHeight w:val="30" w:hRule="atLeast"/>
        </w:trPr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3000*1200 (выставка Е.Толепбая) 79 шт.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Вертикальная витрина 2200*1000*1000 мм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Вертикальная пристенная витрина 2200*2000*500 мм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Горизонтальная островная витрина 1500*1200*800 мм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Горизонтальная витрина 1400*800*800 мм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Светильник (выставка Е.Толепбая 93 шт. на штанге)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3000*1200 (выставка Е.Толепбая) 17 шт.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Витрина напольная 1400*2100*500 мм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Витрина напольная 1400*2000*400 мм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Витрина встроенная глубокая 2700*1000*1000 мм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Витрина встроенная глубокая 600*1400*300 мм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3000*1200 (выставка Е.Толепбая) 18 шт.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Светильник (выставка Е.Толепбая 25 шт. на штанге)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Витрина островная на подиуме 400*2500*2500 мм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Инфракрасный луч (в комплекте 11 шт.)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1500*1200*120 (Бейбарыс)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9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Витрина напольная 1150*1300*400мм (терракотовая)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9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Витрина напольная 1150*2400*600мм (терракотовая)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9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Витрина напольная 1150*2400*600мм (терракотовая)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9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Витрина напольная 1150*2400*600мм (терракотовая)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9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Витрина напольная 800*1200*650мм (терракотовая)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9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Витрина с подсветкой 80*80*140 см (Белоруссия)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9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230*300 см (Белоруссия)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9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Шанырак декоративный 230*230*8 см (Белоруссия)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Панно 1400*300 см (Белоруссия)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9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Видеоролик "Жәдігер"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9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Стеллаж передвижной на рельсах, складской для экспонатов, Тип I, 4745*500*2315 мм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9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Стеллаж передвижной на рельсах, складской для экспонатов, тип С, 2905*500*2315 мм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9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Стеллаж передвижной на рельсах, складской для экспонатов, тип F, 3825*500*2315 мм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9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AR Scope Vision "AR (оборудование дополненной реальности)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9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Штатив для Scope Vision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9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Мультимонитор 46" HANTAREX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oт " " 2019 года № </w:t>
            </w:r>
          </w:p>
        </w:tc>
      </w:tr>
    </w:tbl>
    <w:bookmarkStart w:name="z20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Дополнения, которые вносятся в некоторые решения Правительства Республики Казахстан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апреля 1999 года № 405 "О видах государственной собственности на государственные пакеты акций и государственные доли участия в организациях" (САПП Республики Казахстан, 1999 г., № 13, ст. 124):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акционерных обществ и хозяйственных товариществ, государственные пакеты акций и доли участия которых остаются в республиканской собственности, утвержденном указанным постановлением: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"г. Астана" дополнить строкой, порядковый номер 21-190, следующего содержания: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"21-190. НАО "Международный университет туризма и гостеприимства".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мая 1999 года № 659 "О передаче прав по владению и пользованию государственными пакетами акций и государственными долями в организациях, находящихся в республиканской собственности":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государственных пакетов акций и государственных долей участия в организациях республиканской собственности, право владения и пользования которыми передается отраслевым министерствам и иным государственным органам, утвержденном указанным постановлением: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"Министерству культуры и спорта Республики Казахстан":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подраздел "Комитету индустрии туризма Министерства культуры и спорта Республики Казахстан" дополнить строкой, порядковый номер 224-40, следующего содержания: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"224-40. НАО "Международный университет туризма и гостеприимства".</w:t>
      </w:r>
    </w:p>
    <w:bookmarkEnd w:id="2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