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2fcd7" w14:textId="172fc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28 декабря 2017 года № 894 "О Плане законопроектных работ Правительства Республики Казахстан на 2018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2018 года № 918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2017 года № 894 "О Плане законопроектных работ Правительства Республики Казахстан на 2018 год" (САПП Республики Казахстан, 2017 г., № 68-69-70, ст. 421)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законопроектных работ Правительства Республики Казахстан на 2018 год, утвержденном указанным постановлением: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15-2 и 15-3, исключить.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