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600" w14:textId="a18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1 января 2020 года от ввозной таможенной пошлины не освобождается сахар белый (код ТНВЭД 170199);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3 августа 2018 года и подлежит официальному опубликованию.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