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bff" w14:textId="b850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913.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государственных услуг,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13-2: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9 строки, порядковый номер 15, внесены изменения в тексте на казахском языке, текст на русском языке не изменяется;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21,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30-2: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30-3, 30-4,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3617"/>
        <w:gridCol w:w="1567"/>
        <w:gridCol w:w="535"/>
        <w:gridCol w:w="329"/>
        <w:gridCol w:w="3218"/>
        <w:gridCol w:w="536"/>
        <w:gridCol w:w="330"/>
        <w:gridCol w:w="330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от призыва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 и городов областного значения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граждан от призыва на воинскую службу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значения, областей, городов Астаны, Алматы и Шымкент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33-1,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"00202003";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38-1: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МВД, Государственная корпорация, веб-портал "электронного правительства";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46,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47,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55,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"Психолого-медико-педагогическая консультация, веб-портал "электронного правительства";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"Специальные организации образования, веб-портал "электронного правительства";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дополнительного образования для детей, организации общего среднего образования, веб-портал "электронного правительства";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аким поселка, села, сельского округа, веб-портал "электронного правительства";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организации образования, веб-портал "электронного правительства";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городов, организации образования, веб-портал "электронного правительства";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73-1: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 образования, высшие учебные заведения, веб-портал "электронного правительства";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73-2: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73-5, 73-6, 73-7, следующего содержания: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358"/>
        <w:gridCol w:w="5168"/>
        <w:gridCol w:w="349"/>
        <w:gridCol w:w="214"/>
        <w:gridCol w:w="1291"/>
        <w:gridCol w:w="1292"/>
        <w:gridCol w:w="215"/>
        <w:gridCol w:w="21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перевода или обмена детей между дошкольными организациями образования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типов и видов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00403017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перевода детей между общеобразовательными учебными заведениями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по присуждению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82-1: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121-1: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"00503011";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122-3, изложить в следующей редакции: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132-5, следующего содержания: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3238"/>
        <w:gridCol w:w="3434"/>
        <w:gridCol w:w="479"/>
        <w:gridCol w:w="295"/>
        <w:gridCol w:w="1773"/>
        <w:gridCol w:w="479"/>
        <w:gridCol w:w="295"/>
        <w:gridCol w:w="29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рассмотрение документов на возможность направления граждан Республики Казахстан на лечение за рубеж за счет бюджетных средств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136, изложить в следующей редакции: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КООЗ МЗ";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137: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150: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151: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152: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153-2: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153-4: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153-5: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веб-портал "электронного правительства";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156: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171-6, следующего содержания: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3445"/>
        <w:gridCol w:w="2671"/>
        <w:gridCol w:w="510"/>
        <w:gridCol w:w="313"/>
        <w:gridCol w:w="510"/>
        <w:gridCol w:w="2083"/>
        <w:gridCol w:w="314"/>
        <w:gridCol w:w="314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участнику системы обязательного социального страхования информации о состоянии и движении социальных отчислений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филиалы, Государственная корпорация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173, изложить в следующей редакции: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 поселка, села, сельского округа, Центр занятости населения";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186-1, следующего содержания: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3373"/>
        <w:gridCol w:w="1717"/>
        <w:gridCol w:w="499"/>
        <w:gridCol w:w="307"/>
        <w:gridCol w:w="1847"/>
        <w:gridCol w:w="1847"/>
        <w:gridCol w:w="307"/>
        <w:gridCol w:w="308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нуждаемости в санаторно-курортном лечении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188, изложить в следующей редакции: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Центр занятости населения, МИО городов Астаны, Алматы и Шымкент, районов и городов областного значения, аким поселка, села, сельского округа, веб-портал "электронного правительства";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191: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197: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198: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"Центр международных программ", веб-портал "электронного правительства";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200: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"Центр международных программ", веб-портал "электронного правительства";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201: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"Центр международных программ", веб-портал "электронного правительства";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202: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"Центр международных программ", веб-портал "электронного правительства";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203: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"Центр международных программ", веб-портал "электронного правительства";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203-2: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послесреднего, высшего и послевузовского образования, веб-портал "электронного правительства";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206-1: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заведения, веб-портал "электронного правительства";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206-2, изложить в следующей редакции: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"00802005";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206-3, изложить в следующей редакции: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"00802006";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208: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технического и профессионального образования, веб-портал "электронного правительства";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210: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экспертизы", веб-портал "электронного правительства";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215: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технического и профессионального, послесреднего образования, веб-портал "электронного правительства";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221: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государственной научно-технической экспертизы", веб-портал "электронного правительства";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222-2: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технического и профессионального, послесреднего образования, веб-портал "электронного правительства";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240, изложить в следующей редакции: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242: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243: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244: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245: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253, изложить в следующей редакции: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254, изложить в следующей редакции: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255, изложить в следующей редакции: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256, изложить в следующей редакции: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257, изложить в следующей редакции: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веб-портал "электронного правительства";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веб-портал "электронного правительства";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260: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261: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262: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субъектов предпринимательства в рамках Государственной программы поддержки и развития бизнеса "Дорожная карта бизнеса-2020";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центры обслуживания предпринимателей, центры поддержки предпринимательства, оператор нефинансовой поддержки";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264: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272-3, изложить в следующей редакции: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"01101010";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272-4, изложить в следующей редакции: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"01101011";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272-5, изложить в следующей редакции: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"01101012";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272-6, изложить в следующей редакции: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"01101013";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287, изложить в следующей редакции: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321: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РГП "Информационно-аналитический центр охраны окружающей среды", веб-портал "электронного правительства";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354-1, 354-2, следующего содержания: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852"/>
        <w:gridCol w:w="3351"/>
        <w:gridCol w:w="422"/>
        <w:gridCol w:w="259"/>
        <w:gridCol w:w="1562"/>
        <w:gridCol w:w="1562"/>
        <w:gridCol w:w="260"/>
        <w:gridCol w:w="260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МСХ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МСХ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охотника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367, 371, исключить;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376-6, 376-7, 376-8, 376-9, 376-10, 376-11, 376-12, следующего содержания: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3114"/>
        <w:gridCol w:w="2886"/>
        <w:gridCol w:w="816"/>
        <w:gridCol w:w="283"/>
        <w:gridCol w:w="1172"/>
        <w:gridCol w:w="1172"/>
        <w:gridCol w:w="284"/>
        <w:gridCol w:w="284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недропользования и объектов, связанных с правом недропользования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376-8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контрактов на недропользование по углеводородам и добыче урана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старательство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376-10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использование пространства недр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МИИР РК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МИИР РК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 о переработке твердых полезных ископаемых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преобразование участка недр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406-11, внесены изменения в тексте на казахском языке, текст на русском языке не изменяется;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409: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425-2: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атомного и энергетического надзора и контроля МЭ, веб-портал "электронного правительства";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426: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429: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443: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449-1: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атомного и энергетического надзора и контроля МЭ, веб-портал "электронного правительства";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449-2, изложить в следующей редакции: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449-3, изложить в следующей редакции: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"01403025";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449-4, изложить в следующей редакции: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"01403026";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449-5, изложить в следующей редакции: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"01403027";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449-6, изложить в следующей редакции: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"01403028";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467, исключить;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468-1, изложить в следующей редакции: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468-3: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468-4: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468-5, следующего содержания: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3525"/>
        <w:gridCol w:w="1125"/>
        <w:gridCol w:w="924"/>
        <w:gridCol w:w="321"/>
        <w:gridCol w:w="1929"/>
        <w:gridCol w:w="1644"/>
        <w:gridCol w:w="321"/>
        <w:gridCol w:w="321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478, изложить в следующей редакции: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483, изложить в следующей редакции: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486, изложить в следующей редакции: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487, изложить в следующей редакции: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488, изложить в следующей редакции: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493, изложить в следующей редакции: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495, изложить в следующей редакции: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527, исключить;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535, 536, 538, исключить;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540: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542, исключить;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547, исключить;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553-1, исключить;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559, изложить в следующей редакции: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560, изложить в следующей редакции: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563, изложить в следующей редакции: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566, изложить в следующей редакции: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"Включение в реестр владельцев мест временного хранения";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567, 568, исключить;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572, изложить в следующей редакции: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572-2, 572-3, следующего содержания: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756"/>
        <w:gridCol w:w="1036"/>
        <w:gridCol w:w="722"/>
        <w:gridCol w:w="251"/>
        <w:gridCol w:w="2660"/>
        <w:gridCol w:w="2660"/>
        <w:gridCol w:w="251"/>
        <w:gridCol w:w="252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таможенной декларации на транспортное средство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государ-ственных доходов МФ по областям, городам Астане, Алматы и Шымкент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государ-ственных доходов МФ по областям, городам Астане, Алматы и Шымкент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пассажирской таможенной декларации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государ-ственных доходов МФ по областям, городам Астане, Алматы и Шымкент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государ-ственных доходов МФ по областям, городам Астане, Алматы и Шымкент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576, изложить в следующей редакции: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разработку средств криптографической защиты информации";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592-1, следующего содержания: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3275"/>
        <w:gridCol w:w="3035"/>
        <w:gridCol w:w="858"/>
        <w:gridCol w:w="298"/>
        <w:gridCol w:w="298"/>
        <w:gridCol w:w="1528"/>
        <w:gridCol w:w="299"/>
        <w:gridCol w:w="299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592 - 1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01901021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581, изложить в следующей редакции: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583: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593: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600: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юстиции, веб-портал "электронного правительства";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602: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"Воинские части Пограничной службы КНБ, веб-портал "электронного правительства";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603: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"Воинские части Пограничной службы КНБ, веб-портал "электронного правительства";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604: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"Воинские части Пограничной службы КНБ, веб-портал "электронного правительства";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604-1, следующего содержания: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942"/>
        <w:gridCol w:w="2113"/>
        <w:gridCol w:w="435"/>
        <w:gridCol w:w="268"/>
        <w:gridCol w:w="1275"/>
        <w:gridCol w:w="2715"/>
        <w:gridCol w:w="268"/>
        <w:gridCol w:w="457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обучение в Академию правосудия при Верховном Суде Республики Казахстан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ДОДСВС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правосудия при Верховном Суде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правосудия при Верховном Суде Республики Казахстан, веб-портал "электронного правительства"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633: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635: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справок, копий архивных документов или архивных выписок";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"Национальный архив Республики Казахстан", центральные государственные архивы, государственные архивы областей, городов Астаны, Алматы и Шымкент, городов, районов";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643, изложить в следующей редакции: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645, изложить в следующей редакции: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646-2: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649: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650: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656: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657: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661-1: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661-2: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662: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663: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664: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669: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670: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671-2: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671-3: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671-4: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671-5: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671-7: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674-1: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675, исключить;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689-1: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697, изложить в следующей редакции: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рубеж";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703: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ДОДС ВС, веб-портал "электронного правительства";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708: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МВД, территориальные подразделения, учебные заведения МВД, веб-портал "электронного правительства";</w:t>
      </w:r>
    </w:p>
    <w:bookmarkEnd w:id="580"/>
    <w:bookmarkStart w:name="z59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"Электронная/бумажная".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опубликования, за исключением абзацев триста девяносто восьмого, четыреста шестого пункта 1 настоящего постановления, которые вводятся в действие с 1 июля 2019 года.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