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4914" w14:textId="0ea4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2019 год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20 числа месяца, определенного Планом.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869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законопроектных работ Правительства Республики Казахстан на 2019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07.02.2019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03.05.2019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08.05.2019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21.05.2019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07.06.2019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26.06.2019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10.07.2019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26.07.2019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06.08.2019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05.09.2019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6304"/>
        <w:gridCol w:w="1283"/>
        <w:gridCol w:w="559"/>
        <w:gridCol w:w="559"/>
        <w:gridCol w:w="559"/>
        <w:gridCol w:w="1495"/>
      </w:tblGrid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законопроекта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орган-разработчик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Лицо,ответственное за качественную разработку и своевременное внесение законопроектов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Минюст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21.05.2019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21.05.2019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мобилизационной подготовки и мобилизации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Шаймергенов Т.Т.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процедурно-процессуальный кодекс Республики Казахстан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Кыдырбаева А.К.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административного процедурно-процессуального законодательства Республики Казахстан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Кыдырбаева А.К.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лотерей и лотерейной деятельности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 Е.Т.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08.05.2019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регулирования миграционных процессов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военного положения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Майкеев М.Ж.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25.06.2019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05.09.2019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07.06.2019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06.08.2019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труда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26.07.2019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Конституционный закон Республики Казахстан "О Международном финансовом центре "Астана"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гарантированном трансферте из Национального фонда Республики Казахстан на 2020 – 2022 годы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трансфертов общего характера между республиканским и областными бюджетами, бюджетами городов республиканского значения, столицы на 2020 – 2022 годы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республиканском бюджете на 2020 – 2022 годы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Республики Казахстан "О здоровье народа и системе здравоохранения"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здравоохранения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совершенствования уголовного и уголовно-процессуального законодательства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промышленной безопасности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статусе педагога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статуса педагога, снижения нагрузки на ученика и учителя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использования атомной энергии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и дополнений в некоторые законодательные акты Республики Казахстан по вопросам гражданско-правовой ответственности в сфере использования атомной энергии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деятельности общественных советов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Азильханов М. А.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культуры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племенного животноводства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А.С.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фельдъегерской связи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Р.Т.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деятельности Государственной фельдъегерской связи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Р.Т.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кодекс Республики Казахстан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Нурлыбай С.Н.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экологии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Нурлыбай С.Н.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перераспределения полномочий между уровнями государственного управления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А.Д.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27-2.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защиты прав потребителей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А.Д.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регулирования цифровых технологий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А.Е.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противодействия коррупции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О.А.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государственной службы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М.Е.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АДГС –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АПК – Агентство Республики Казахстан по противодействию коррупции (Антикоррупционная служба)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 – Верховный Суд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ГП –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МВД –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МИР – Министерство по инвестициям 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МКС –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МНЭ –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МОАП – Министерство оборонной и аэрокосмической 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МОН –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МИОР – Министерство информации и общественного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 –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МЦРИАП – Министерство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МЭ –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МЮ – Министерство юстиции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