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a6acb4" w14:textId="9a6acb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некоторых вопросах передачи государственного имущества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20 декабря 2018 года № 850.</w:t>
      </w:r>
    </w:p>
    <w:p>
      <w:pPr>
        <w:spacing w:after="0"/>
        <w:ind w:left="0"/>
        <w:jc w:val="both"/>
      </w:pPr>
      <w:bookmarkStart w:name="z3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114 Закона Республики Казахстан от 1 марта 2011 года "О государственном имуществе"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Передать в установленном законодательством порядке в оплату размещаемых акций акционерного общества "Международный аэропорт Астана" республиканское имущество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постановлению.</w:t>
      </w:r>
    </w:p>
    <w:bookmarkEnd w:id="1"/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Комитету государственного имущества и приватизации Министерства финансов Республики Казахстан совместно с Комитетом гражданской авиации Министерства по инвестициям и развитию Республики Казахстан в установленном законодательством порядке обеспечить принятие мер, вытекающих из настоящего постановления. 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постановление вводится в действие со дня его подписания.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Премьер-Министр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Сагинтаев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20 декабря 2018 года № 850</w:t>
            </w:r>
          </w:p>
        </w:tc>
      </w:tr>
    </w:tbl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государственного имущества,</w:t>
      </w:r>
      <w:r>
        <w:br/>
      </w:r>
      <w:r>
        <w:rPr>
          <w:rFonts w:ascii="Times New Roman"/>
          <w:b/>
          <w:i w:val="false"/>
          <w:color w:val="000000"/>
        </w:rPr>
        <w:t>передаваемого из республиканской собственности в оплату размещаемых акций акционерного общества "Международный аэропорт Астана"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3"/>
        <w:gridCol w:w="962"/>
        <w:gridCol w:w="8302"/>
        <w:gridCol w:w="1333"/>
      </w:tblGrid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
п/п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Наименование имущества
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Серийный номер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Месторасположение
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Рентгенотелевизионный аппарат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TFNPAVIII-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160292</w:t>
            </w:r>
          </w:p>
          <w:bookmarkEnd w:id="5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  <w:tr>
        <w:trPr>
          <w:trHeight w:val="30" w:hRule="atLeast"/>
        </w:trPr>
        <w:tc>
          <w:tcPr>
            <w:tcW w:w="17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Рентгенотелевизионный аппарат</w:t>
            </w:r>
          </w:p>
        </w:tc>
        <w:tc>
          <w:tcPr>
            <w:tcW w:w="83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" w:id="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TFNPAVIII-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160163</w:t>
            </w:r>
          </w:p>
          <w:bookmarkEnd w:id="6"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г. Кокшетау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