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23b32f" w14:textId="823b3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корректировке показателей республиканского бюджета на 2018 год и внесении изменений в постановление Правительства Республики Казахстан от 7 декабря 2017 года № 823 "О реализации Закона Республики Казахстан "О республиканском бюджете на 2018 – 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6 декабря 2018 года № 807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41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111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Осуществить корректировку показателей республиканского бюджета на 2018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7 декабря 2017 года № 823 "О реализации Закона Республики Казахстан "О республиканском бюджете на 2018 - 2020 годы" следующие изменения: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873 770 568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437 917 453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228 583 841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1 708 509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887 172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181 764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0"/>
        <w:gridCol w:w="907"/>
        <w:gridCol w:w="907"/>
        <w:gridCol w:w="907"/>
        <w:gridCol w:w="1417"/>
        <w:gridCol w:w="2577"/>
        <w:gridCol w:w="2577"/>
        <w:gridCol w:w="2578"/>
      </w:tblGrid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869 541 200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641 628 793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437 917 453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Республиканские бюджетные инвестиционные проекты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226 617 313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272 180 802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223 299 087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1 687 684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216 282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871 057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автоматизированной интегрированной информационной системы "Электронные государственные закупки"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165 649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870"/>
        <w:gridCol w:w="1870"/>
        <w:gridCol w:w="1870"/>
        <w:gridCol w:w="2511"/>
        <w:gridCol w:w="3593"/>
        <w:gridCol w:w="195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452 661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452 661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452 661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452 661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452 661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870"/>
        <w:gridCol w:w="1870"/>
        <w:gridCol w:w="1870"/>
        <w:gridCol w:w="2511"/>
        <w:gridCol w:w="3593"/>
        <w:gridCol w:w="195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интегрированной информационной системы "е-Статистика"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447 951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2"/>
    <w:bookmarkStart w:name="z21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985"/>
        <w:gridCol w:w="986"/>
        <w:gridCol w:w="986"/>
        <w:gridCol w:w="1768"/>
        <w:gridCol w:w="2282"/>
        <w:gridCol w:w="2543"/>
        <w:gridCol w:w="228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5 927 453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10 887 080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3 601 471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1 100 000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3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4"/>
    <w:bookmarkStart w:name="z24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7"/>
        <w:gridCol w:w="985"/>
        <w:gridCol w:w="986"/>
        <w:gridCol w:w="986"/>
        <w:gridCol w:w="1768"/>
        <w:gridCol w:w="2282"/>
        <w:gridCol w:w="2543"/>
        <w:gridCol w:w="2283"/>
      </w:tblGrid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6 556 473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10 887 080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3 601 471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защиты от чрезвычайных ситуаций природного и техногенного характера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3 575 461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1 455 653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2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1 500 000</w:t>
            </w:r>
          </w:p>
        </w:tc>
        <w:tc>
          <w:tcPr>
            <w:tcW w:w="2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6"/>
        <w:gridCol w:w="1086"/>
        <w:gridCol w:w="1086"/>
        <w:gridCol w:w="1375"/>
        <w:gridCol w:w="2518"/>
        <w:gridCol w:w="2518"/>
        <w:gridCol w:w="2518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2 751 992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9 431 427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2 751 992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9 431 427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1 582 022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8"/>
    <w:bookmarkStart w:name="z3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3"/>
        <w:gridCol w:w="1086"/>
        <w:gridCol w:w="1086"/>
        <w:gridCol w:w="1086"/>
        <w:gridCol w:w="1375"/>
        <w:gridCol w:w="2518"/>
        <w:gridCol w:w="2518"/>
        <w:gridCol w:w="2518"/>
      </w:tblGrid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обороны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2 981 012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9 431 427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047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боевой, мобилизационной готовности Вооруженных Сил Республики Казахстан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2 981 012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9 431 427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2 145 818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объектов Вооруженных Сил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служебного пользования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1 811 042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5 206 135</w:t>
            </w:r>
          </w:p>
        </w:tc>
        <w:tc>
          <w:tcPr>
            <w:tcW w:w="2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0"/>
    <w:bookmarkStart w:name="z3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56"/>
        <w:gridCol w:w="856"/>
        <w:gridCol w:w="856"/>
        <w:gridCol w:w="3376"/>
        <w:gridCol w:w="1983"/>
        <w:gridCol w:w="1983"/>
        <w:gridCol w:w="1984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4 156 144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5 298 743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2 225 279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 РК в г. Астане (авиабаза)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3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2"/>
    <w:bookmarkStart w:name="z3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56"/>
        <w:gridCol w:w="856"/>
        <w:gridCol w:w="856"/>
        <w:gridCol w:w="3376"/>
        <w:gridCol w:w="1983"/>
        <w:gridCol w:w="1983"/>
        <w:gridCol w:w="1984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4 155 237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5 298 743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2 224 372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2 169 016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1 335 609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общественного порядка, безопасности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создание объектов (комплексов) воинской части 3656 Национальной гвардии РК в г. Астане (авиабаза)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699 093</w:t>
            </w:r>
          </w:p>
        </w:tc>
        <w:tc>
          <w:tcPr>
            <w:tcW w:w="1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38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4"/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56"/>
        <w:gridCol w:w="856"/>
        <w:gridCol w:w="857"/>
        <w:gridCol w:w="3484"/>
        <w:gridCol w:w="2210"/>
        <w:gridCol w:w="1984"/>
        <w:gridCol w:w="1647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12 225 332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6 576 951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2 051 947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1 503 159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комплекса "Конгресс-центр бурабай в поселке Боровое" (разработка ПСД)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451 278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139 019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403 876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508 986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548 788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548 788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548 788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4 525 004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4 525 004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 база лыжного спорта в г. Щучинске (І и II очередь)". Корректировка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республиканской базы олимпийской подготовки в Алматинской области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г.Астане (без наружных инженерных сетей)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1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26"/>
    <w:bookmarkStart w:name="z42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6"/>
        <w:gridCol w:w="856"/>
        <w:gridCol w:w="856"/>
        <w:gridCol w:w="857"/>
        <w:gridCol w:w="3484"/>
        <w:gridCol w:w="2210"/>
        <w:gridCol w:w="1984"/>
        <w:gridCol w:w="1647"/>
      </w:tblGrid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11 317 703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1 439 235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5 669 322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1 389 235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1 289 045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культуры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771 721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"Государственный историко-культурный и природный заповедник-музей "Танбалы"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133 247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"Национальный историко-культурный и природный заповедник-музей "Улытау"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133 458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визит-центра РГКП "Отырарский государственный археологический заповедник-музей"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505 016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информационной системы "Единый электронный архив документов"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517 324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497 710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604 813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4 380 277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Строительство, реконструкция объектов спорта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4 380 277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"Республиканская база лыжного спорта в г. Щучинске (І и II очередь)". Корректировка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3 877 332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учебного корпуса на 300 мест РГУ "Республиканская специализированная школа-интернат-колледж олимпийского резерва в городе Риддер Восточно-Казахстанской области"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497 672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891 525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многофункционального спортивного комплекса "Центр олимпийской подготовки" в г.Астане (без наружных инженерных сетей)</w:t>
            </w:r>
          </w:p>
        </w:tc>
        <w:tc>
          <w:tcPr>
            <w:tcW w:w="22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5 273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44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28"/>
    <w:bookmarkStart w:name="z45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5"/>
        <w:gridCol w:w="615"/>
        <w:gridCol w:w="615"/>
        <w:gridCol w:w="5399"/>
        <w:gridCol w:w="1588"/>
        <w:gridCol w:w="1588"/>
        <w:gridCol w:w="1427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23 835 252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11 387 914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6 155 745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23 835 252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5 887 914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1 417 987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18 343 674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5 804 635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18 343 674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5 804 635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Нура-Мамыр Иргизского района Актюбинской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308 060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совместного казахстанско-китайского водозаборного сооружения на реке Сумбе в Алматинской области"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Кусак Урджарского района ВКО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80 371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1 232 255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1 222 255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 Жамбылского района Жамбылской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1 633 496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ЗКО. ІІІ-этап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Жангалинского группового водопровода в Жангалинском районе ЗКО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1 306 088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1 481 206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"Жайрем - Каражал" (Тузкольский водозабор), вторая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1 431 206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4 440 254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1 212 267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Шиелиискому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697 912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330 087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3 955 470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аварийной насосной станции 1 подъема производительностью 500 м3/сут в с. Узынжар района Шал Акына Северо-Казахстанской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 подъема Булаевского группового водопровода в Северо-Казахстанской области. II очередь. Корректировка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334 498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очередь). Корректировка (без сметной документации)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1 035 483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2 534 268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1 565 728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ЮКО. Корректировка (без сметной документации)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4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0"/>
    <w:bookmarkStart w:name="z4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615"/>
        <w:gridCol w:w="615"/>
        <w:gridCol w:w="615"/>
        <w:gridCol w:w="5398"/>
        <w:gridCol w:w="1588"/>
        <w:gridCol w:w="1588"/>
        <w:gridCol w:w="1428"/>
      </w:tblGrid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22 169 065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11 387 914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6 155 745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22 169 065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5 887 914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1 417 987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16 677 487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5 804 635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систем водоснабжения, гидротехнических сооружений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16 677 487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5 804 635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групповых водопроводных сетей Нура-Мамыр Иргизского района Актюбинской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285 087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РП "Реконструкция совместного казахстанско-китайского водозаборного сооружения на реке Сумбе в Алматинской области"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78 294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плотинного гидроузла на р. Кусак Урджарского района ВКО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962 152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Таласской плотины и магистрального канала "Базарбай" с внедрением систем автоматизированного учета и регулирования подачи поливной воды в Байзакском районе Жамбылской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952 152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группового водоотвода для водоснабжения сел Шайкорык, Танты, Коныртобе, Капал, ст. Шайкорык Жамбылского района Жамбылской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1 633 496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Кирово-Чижинского канала для межбассейновой переброски воды из Урало-Кушумской системы в р. Большой Узень в районе с. Акпатер Казталовского района ЗКО. ІІІ-этап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327 408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Жангалинского группового водопровода в Жангалинском районе ЗКО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1 306 088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1 409 012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группового водовода "Жайрем - Каражал" (Тузкольский водозабор), вторая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1 359 012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518 250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Эскулинского водовода с учетом водоснабжения г. Жезказган Карагандинской области (корректировка)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3 550 282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1 212 267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Жиделинского группового водопровода и веток подключения к нему от ПНС №3 (ПК282+70) до н.п. Бирлестик по Шиелиискому району в Кызылординской области. Строительство водовода от ПНС №5 до н.п. Жулек с ветками подключения, головными водопроводными сооружениями и внутрипоселковыми сетями населенных пунктов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857 023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Сырдарьинского группового водопровода Жанакорганского района Кызылординской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401 615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Талапского группового водопровода Жанакорганского района Кызылординской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1 506 325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681 750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330 517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(II 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330 087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гидротехнических сооружений Кызылординского Левобережного магистрального канала Кызылординской области с ПК272+55 по ПК853+00 (899+00). I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95 319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2 534 401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Майского группового водопровода, Майский район Павлодарской области (2-очередь)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2 534 401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3 936 013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2 535 483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(1 очередь). Корректировка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1 495 954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в Северо-Казахстанской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156 292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аварийной насосной станции 1 подъема производительностью 500 м3/сут в с. Узынжар района Шал Акына Северо-Казахстанской области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23 779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Соколовского группового водопровода и строительство разводящих сетей сельских населенных пунктов с подключением. 2-я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140 901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I подъема Булаевского группового водопровода в Северо-Казахстанской области. II очередь. Корректировка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319 087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Пресновского группового водопровода в Северо-Казахстанской области (ІІ очередь). Корректировка (без сметной документации)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1 800 000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1 035 483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300 000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2 279 450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Кызылкумского магистрального канала с автоматизацией водоучета и водораспределения Шардаринского и Арысского районов ЮКО. ІІІ очередь (корректировка)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208 638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К-28 с сооружениями в Мактааральском районе ЮКО (ІІ-очередь)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Туркестанского магистрального канала с ПК0+00 по ПК 37+70 в Ордабасинском районе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1 381 770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К-26 с гидротехническими сооружениями с внедрением автоматизации водоучета и водораспределения в Мактааральском районе Южно-Казахстанской области - ІІ очередь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237 375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межхозяйственного канала К-30 с гидротехническими сооружениями с внедрением автоматизации водоучета и водораспределения в Мактааральском районе ЮКО. Корректировка (без сметной документации)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451 362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Восстановление и реконструкция первоочередных магистральных каналов оросительной системы Тюлькубасского района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отводов каналов "Кулый" и "Коктем" в количество 5 шт. Тюлькубасского района, ЮКО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функциональной группе 12 "Транспорт и коммуникации":</w:t>
      </w:r>
    </w:p>
    <w:bookmarkEnd w:id="32"/>
    <w:bookmarkStart w:name="z5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администратору 242 "Министерство по инвестициям и развитию Республики Казахстан":</w:t>
      </w:r>
    </w:p>
    <w:bookmarkEnd w:id="33"/>
    <w:bookmarkStart w:name="z5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программе 003 "Развитие автомобильных дорог на республиканском уровне":</w:t>
      </w:r>
    </w:p>
    <w:bookmarkEnd w:id="34"/>
    <w:bookmarkStart w:name="z5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5"/>
    <w:bookmarkStart w:name="z5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0"/>
        <w:gridCol w:w="90"/>
        <w:gridCol w:w="862"/>
        <w:gridCol w:w="4265"/>
        <w:gridCol w:w="2452"/>
        <w:gridCol w:w="2225"/>
        <w:gridCol w:w="2226"/>
      </w:tblGrid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122 518 327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122 518 327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9 423 280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6 282 188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942 567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2 467 642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7 022 066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1 398 554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3 719 457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5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37"/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"/>
        <w:gridCol w:w="90"/>
        <w:gridCol w:w="90"/>
        <w:gridCol w:w="862"/>
        <w:gridCol w:w="4265"/>
        <w:gridCol w:w="2452"/>
        <w:gridCol w:w="2225"/>
        <w:gridCol w:w="2226"/>
      </w:tblGrid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внутренних источников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122 316 927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122 316 927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84 928 222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41 687 936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международного транзитного коридора "Западная Европа - Западный Китай"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3 576 115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9 423 280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6 282 188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"Уральск-Оренбург" участок "Подстепное-Федоровка- гр РФ. (на Илек)" протяженностью 144 км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"Гр. РФ (на Орск) - Актобе - Атырау - Гр. РФ (на Астрахань)"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2 257 745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"Бейнеу - Актау"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883 167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2 467 642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"Астана-Петропавловск" транзитного коридора "Боровое-Кокшетау-Петропавловск-граница РФ"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11 890 000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7 022 066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2 500 000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"Таскескен - Бахты (граница КНР)"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1 398 554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и проектно-изыскательские работы автомобильной дороги республиканского значения "Усть-Каменогорск - Зыряновск - Большенарымское - Катон-Карагай - Рахмановские ключи"</w:t>
            </w:r>
          </w:p>
        </w:tc>
        <w:tc>
          <w:tcPr>
            <w:tcW w:w="2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3 577 457</w:t>
            </w:r>
          </w:p>
        </w:tc>
        <w:tc>
          <w:tcPr>
            <w:tcW w:w="2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6 341 500</w:t>
            </w:r>
          </w:p>
        </w:tc>
        <w:tc>
          <w:tcPr>
            <w:tcW w:w="2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4 227 667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5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39"/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"/>
        <w:gridCol w:w="86"/>
        <w:gridCol w:w="86"/>
        <w:gridCol w:w="825"/>
        <w:gridCol w:w="5044"/>
        <w:gridCol w:w="1913"/>
        <w:gridCol w:w="2130"/>
        <w:gridCol w:w="2130"/>
      </w:tblGrid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9 795 167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21 783 851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9 795 167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21 783 851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794 832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2 484 345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2 654 790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5 767 717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"Бейнеу - Актау"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 (на Туркменбаши)" участок "Жетыбай-Жанаозен"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1 387 344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718 951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768 276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4 668 658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участки "Актобе-Кандыагаш" и "Атырау-Астрахань"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5 082 913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5 363 053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"Астана-Караганда-Балхаш-Курты-Капшагай-Алматы" (участок "Балхаш-Бурылбайтал")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5 535 934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6 728 664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532 342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1 497 660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1"/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"/>
        <w:gridCol w:w="86"/>
        <w:gridCol w:w="86"/>
        <w:gridCol w:w="825"/>
        <w:gridCol w:w="5044"/>
        <w:gridCol w:w="1913"/>
        <w:gridCol w:w="2130"/>
        <w:gridCol w:w="2130"/>
      </w:tblGrid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софинансирования внешних займов из республиканского бюджета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9 996 567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21 783 851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инвестиционные проекты: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9 996 567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20 319 253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21 783 851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"Узынагаш-Отар"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794 832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2 484 345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2 654 790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международного транзитного коридора "Западная Европа - Западный Китай"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5 977 362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"Бейнеу - Актау"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14 800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"Жетыбай-Жанаозен-Фетисово - гр. Республики Туркменистан (на Туркменбаши)" участок "Жетыбай-Жанаозен"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1 507 099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718 951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768 276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участок "Кандыагаш-Макат"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1 298 078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4 999 450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4 668 658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автомобильной дороги республиканского значения "Гр. РФ (на Орск) - Актобе - Атырау - гр. РФ (на Астрахань)" участки "Актобе-Кандыагаш" и "Атырау-Астрахань"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5 082 913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5 363 053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"Астана-Караганда-Балхаш-Курты-Капшагай-Алматы" (участок "Балхаш-Бурылбайтал")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5 535 934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6 728 664</w:t>
            </w:r>
          </w:p>
        </w:tc>
      </w:tr>
      <w:tr>
        <w:trPr>
          <w:trHeight w:val="30" w:hRule="atLeast"/>
        </w:trPr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коридора "Центр-Юг" автомобильной дороги "Астана-Караганда-Балхаш-Курты-Капшагай-Алматы" (участок "Курты-Бурылбайтал")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404 342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1 497 660</w:t>
            </w:r>
          </w:p>
        </w:tc>
        <w:tc>
          <w:tcPr>
            <w:tcW w:w="2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1 600 410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6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43"/>
    <w:bookmarkStart w:name="z6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22"/>
        <w:gridCol w:w="122"/>
        <w:gridCol w:w="122"/>
        <w:gridCol w:w="1640"/>
        <w:gridCol w:w="3338"/>
        <w:gridCol w:w="3340"/>
        <w:gridCol w:w="3494"/>
      </w:tblGrid>
      <w:tr>
        <w:trPr>
          <w:trHeight w:val="30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471 423 368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221 347 482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156 592  218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5"/>
    <w:bookmarkStart w:name="z69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</w:t>
      </w:r>
    </w:p>
    <w:bookmarkEnd w:id="4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2"/>
        <w:gridCol w:w="122"/>
        <w:gridCol w:w="122"/>
        <w:gridCol w:w="122"/>
        <w:gridCol w:w="1640"/>
        <w:gridCol w:w="3338"/>
        <w:gridCol w:w="3340"/>
        <w:gridCol w:w="3494"/>
      </w:tblGrid>
      <w:tr>
        <w:trPr>
          <w:trHeight w:val="30" w:hRule="atLeast"/>
        </w:trPr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Целевые трансферты на развитие</w:t>
            </w:r>
          </w:p>
        </w:tc>
        <w:tc>
          <w:tcPr>
            <w:tcW w:w="3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469 160 528</w:t>
            </w:r>
          </w:p>
        </w:tc>
        <w:tc>
          <w:tcPr>
            <w:tcW w:w="3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221 347 482</w:t>
            </w:r>
          </w:p>
        </w:tc>
        <w:tc>
          <w:tcPr>
            <w:tcW w:w="3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156 592  218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47"/>
    <w:bookmarkStart w:name="z7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4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99"/>
        <w:gridCol w:w="799"/>
        <w:gridCol w:w="799"/>
        <w:gridCol w:w="3544"/>
        <w:gridCol w:w="2063"/>
        <w:gridCol w:w="2063"/>
        <w:gridCol w:w="185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56 714 584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56 714 584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56 714 584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56 714 584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2 645 102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9 364 511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4 572 421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2 280 009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739 966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6 216 929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2 252 260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8 844 175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74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49"/>
    <w:bookmarkStart w:name="z75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799"/>
        <w:gridCol w:w="799"/>
        <w:gridCol w:w="799"/>
        <w:gridCol w:w="3544"/>
        <w:gridCol w:w="2063"/>
        <w:gridCol w:w="2063"/>
        <w:gridCol w:w="185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реконструкцию объектов образования и областному бюджету Алматинской области и бюджету города Алматы для сейсмоусиления организаций среднего образования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56 352 879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16 131 445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6 284 500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2 445 102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9 364 511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3 379 046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479 661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4 572 421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319 587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2 727 232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810 710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2 275 609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301 599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208 875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2 932 743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739 966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360 812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1 921 827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4 084 249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300 254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569 601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519 600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1 550 000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700 000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1 718 454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6 216 929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1 102 909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2 252 260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5 774 285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1 867 423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8 686 870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5 239 504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1 693 345</w:t>
            </w:r>
          </w:p>
        </w:tc>
      </w:tr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1 873 440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796"/>
        <w:gridCol w:w="796"/>
        <w:gridCol w:w="83"/>
        <w:gridCol w:w="3871"/>
        <w:gridCol w:w="2265"/>
        <w:gridCol w:w="2055"/>
        <w:gridCol w:w="205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196 006 201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56 059 222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24 094 170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20 794 006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20 794 006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1 518 420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1 692 307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997 062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650 145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898 699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1 494 104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378 132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1 204 989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2 388 035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808 395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1 453 736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1 550 987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1 446 860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290 000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3 048 865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221 261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3"/>
    <w:bookmarkStart w:name="z8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8"/>
        <w:gridCol w:w="796"/>
        <w:gridCol w:w="796"/>
        <w:gridCol w:w="83"/>
        <w:gridCol w:w="3871"/>
        <w:gridCol w:w="2265"/>
        <w:gridCol w:w="2055"/>
        <w:gridCol w:w="2056"/>
      </w:tblGrid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194 654 819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56 059 222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24 094 170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20 509 293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20 509 293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2 496 562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631 947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1 515 106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1 689 216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834 291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650 145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1 035 331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180 224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898 699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216 228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1 494 104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378 132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94 810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1 204 989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2 382 326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73 591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808 395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1 446 908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1 550 987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1 446 860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204 000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3 048 865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580 334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204 261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3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строку:</w:t>
      </w:r>
    </w:p>
    <w:bookmarkEnd w:id="55"/>
    <w:bookmarkStart w:name="z84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5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192"/>
        <w:gridCol w:w="124"/>
        <w:gridCol w:w="124"/>
        <w:gridCol w:w="1194"/>
        <w:gridCol w:w="3390"/>
        <w:gridCol w:w="3076"/>
        <w:gridCol w:w="3076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175 212 195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53 562 660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86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57"/>
    <w:bookmarkStart w:name="z87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 </w:t>
      </w:r>
    </w:p>
    <w:bookmarkEnd w:id="5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"/>
        <w:gridCol w:w="1192"/>
        <w:gridCol w:w="124"/>
        <w:gridCol w:w="124"/>
        <w:gridCol w:w="1194"/>
        <w:gridCol w:w="3390"/>
        <w:gridCol w:w="3076"/>
        <w:gridCol w:w="3076"/>
      </w:tblGrid>
      <w:tr>
        <w:trPr>
          <w:trHeight w:val="30" w:hRule="atLeast"/>
        </w:trPr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33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174 145 526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53 562 660</w:t>
            </w:r>
          </w:p>
        </w:tc>
        <w:tc>
          <w:tcPr>
            <w:tcW w:w="30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23 462 223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8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59"/>
    <w:bookmarkStart w:name="z9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7"/>
        <w:gridCol w:w="840"/>
        <w:gridCol w:w="840"/>
        <w:gridCol w:w="3943"/>
        <w:gridCol w:w="2167"/>
        <w:gridCol w:w="2168"/>
        <w:gridCol w:w="2168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74 281 412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30 674 710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1 104 559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1 209 129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1 247 362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1 569 056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1 628 761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1 804 293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1 320 218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4 195 811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1 632 640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5 669 641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1 553 451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1 817 402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43 606 702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1 929 379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3 442 752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3 058 347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2 267 613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1 946 687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4 152 453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3 978 422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3 792 782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3 575 214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3 122 614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98 404 447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25 260 775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3 280 692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2 311 273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684 133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3 298 938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962 221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3 258 565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1 850 293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2 737 355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3 163 266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3 874 587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1 180 997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2 436 601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10 511 602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9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1"/>
    <w:bookmarkStart w:name="z9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"/>
        <w:gridCol w:w="87"/>
        <w:gridCol w:w="840"/>
        <w:gridCol w:w="840"/>
        <w:gridCol w:w="3943"/>
        <w:gridCol w:w="2167"/>
        <w:gridCol w:w="2168"/>
        <w:gridCol w:w="2168"/>
      </w:tblGrid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73 119 743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4 012 867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строительство и (или) реконструкцию жилья коммунального жилищного фонда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30 674 710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1 104 559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1 209 129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1 247 362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1 871 394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1 569 056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1 576 916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1 804 293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1 474 961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295 706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1 320 218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4 195 811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880 591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1 632 640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142 543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5 669 641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1 553 451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1 869 247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512 926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 (или) обустройство инженерно-коммуникационной инфраструктуры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42 445 033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2 908 308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1 706 301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2 829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3 442 752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2 848 373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128 474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2 001 598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2 393 613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2 444 373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428 384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1 117 161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1 945 656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4 036 516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3 978 422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2 457 088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3 502 148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881 201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3 575 214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670 748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2 047 456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124 769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96 610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3 067 614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1 342 651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98 499 447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49 549 793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23 365 613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системы водоснабжения и водоотведения в рамках Программы развития регионов до 2020 года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25 460 775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13 900 000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773 888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3 280 692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402 690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562 584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2 353 928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2 311 273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504 206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280 450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165 383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684 133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2 903 687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1 680 201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3 298 938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962 221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594 415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3 258 565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542 577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1 850 293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2 737 355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3 163 266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3 874 587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1 380 997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237 166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280 079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2 331 301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2 436 601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192 112</w:t>
            </w:r>
          </w:p>
        </w:tc>
      </w:tr>
      <w:tr>
        <w:trPr>
          <w:trHeight w:val="30" w:hRule="atLeast"/>
        </w:trPr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1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10 511 602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95"/>
        <w:gridCol w:w="1877"/>
        <w:gridCol w:w="5100"/>
        <w:gridCol w:w="4346"/>
        <w:gridCol w:w="196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3 295 838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3 295 838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98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5"/>
    <w:bookmarkStart w:name="z99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5"/>
        <w:gridCol w:w="195"/>
        <w:gridCol w:w="195"/>
        <w:gridCol w:w="1877"/>
        <w:gridCol w:w="5100"/>
        <w:gridCol w:w="4346"/>
        <w:gridCol w:w="196"/>
        <w:gridCol w:w="196"/>
      </w:tblGrid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благоустройства городов и населенных пунктов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3 190 838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4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3190 838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09"/>
        <w:gridCol w:w="909"/>
        <w:gridCol w:w="909"/>
        <w:gridCol w:w="2109"/>
        <w:gridCol w:w="2344"/>
        <w:gridCol w:w="2344"/>
        <w:gridCol w:w="2345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67 048 717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67 048 717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18 404 002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17 428 105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12 401 660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18 404 002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17 428 105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12 401 660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2 761 109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9 717 098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3 832 026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5 518 889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5 676 843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1 357 451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2 404 537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2 165 837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4 212 179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2 524 916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48 644 715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48 644 715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6 143 039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5 194 659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1 804 098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4 174 187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3 173 263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1 702 579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1 725 426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5 867 892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34 100 624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25 621 116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8 654 274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0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69"/>
    <w:bookmarkStart w:name="z10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1"/>
        <w:gridCol w:w="909"/>
        <w:gridCol w:w="909"/>
        <w:gridCol w:w="909"/>
        <w:gridCol w:w="2109"/>
        <w:gridCol w:w="2344"/>
        <w:gridCol w:w="2344"/>
        <w:gridCol w:w="2345"/>
      </w:tblGrid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66 036 031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66 036 031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54 161 452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47 263 203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газотранспортной системы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18 404 002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17 428 105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12 401 660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средств республиканского бюджета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18 404 002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17 428 105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12 401 660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2 761 109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9 717 098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3 832 026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5 518 889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5 676 843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1 357 451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624 709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670 592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2 764 537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2 165 837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4 212 179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773 531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2 164 916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1 594 050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47 632 029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теплоэнергетической системы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47 632 029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36 733 347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34 861 543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1 560 470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161 972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1 650 946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144 428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6 143 039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336 811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5 194 659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1 435 684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1 741 936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1 219 449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4 933 552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3 173 263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4 165 206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1 320 435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1 702 579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1 500 000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1 725 426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5 867 892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32 696 987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25 621 116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8 654 274</w:t>
            </w:r>
          </w:p>
        </w:tc>
      </w:tr>
      <w:tr>
        <w:trPr>
          <w:trHeight w:val="30" w:hRule="atLeast"/>
        </w:trPr>
        <w:tc>
          <w:tcPr>
            <w:tcW w:w="4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6 461 795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0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1"/>
    <w:bookmarkStart w:name="z10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3"/>
        <w:gridCol w:w="833"/>
        <w:gridCol w:w="834"/>
        <w:gridCol w:w="834"/>
        <w:gridCol w:w="2513"/>
        <w:gridCol w:w="2371"/>
        <w:gridCol w:w="2151"/>
        <w:gridCol w:w="2151"/>
      </w:tblGrid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116 876 306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74 850 291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66 562 159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116 876 306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74 850 291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66 562 159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7 122 720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9 060 000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7 122 720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82 262 166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82 262 166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3 266 065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2 843 068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1 822 964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2 391 430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2 757 717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2 244 560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1 280 355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834 678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1 768 774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2 015 287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1 707 226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3 681 645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814 186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992 892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17 621 270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13 084 353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13 792 228</w:t>
            </w:r>
          </w:p>
        </w:tc>
      </w:tr>
      <w:tr>
        <w:trPr>
          <w:trHeight w:val="30" w:hRule="atLeast"/>
        </w:trPr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37 258 205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22 927 868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24 178 265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3"/>
    <w:bookmarkStart w:name="z11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4"/>
        <w:gridCol w:w="834"/>
        <w:gridCol w:w="834"/>
        <w:gridCol w:w="834"/>
        <w:gridCol w:w="2513"/>
        <w:gridCol w:w="2369"/>
        <w:gridCol w:w="2151"/>
        <w:gridCol w:w="2151"/>
      </w:tblGrid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117 712 306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74 850 291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66 562 159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117 712 306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74 850 291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66 562 159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7 122 720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9 966 000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7 122 720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82 192 166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транспортной инфраструктуры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82 192 166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57 727 571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56 562 159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2 015 138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3 266 065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2 843 068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1 822 964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2 391 430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2 433 891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2 757 717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2 244 560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252 244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1 853 963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1 280 355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2 162 212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2 164 658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764 678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1 768 774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1 504 391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1 497 406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2 015 287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1 707 226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3 681 645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910 419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814 186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2 198 921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1 533 973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992 892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77 132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1 300 000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Южно-Казахстанская область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2 043 226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2 900 000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521 286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17 621 270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13 084 353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13 792 228</w:t>
            </w:r>
          </w:p>
        </w:tc>
      </w:tr>
      <w:tr>
        <w:trPr>
          <w:trHeight w:val="30" w:hRule="atLeast"/>
        </w:trPr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37 258 205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22 927 868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24 178 265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3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5"/>
    <w:bookmarkStart w:name="z114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8"/>
        <w:gridCol w:w="2899"/>
        <w:gridCol w:w="2214"/>
        <w:gridCol w:w="1990"/>
        <w:gridCol w:w="1991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13 544 312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2 236 357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1 400 000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16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77"/>
    <w:bookmarkStart w:name="z117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7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2"/>
        <w:gridCol w:w="858"/>
        <w:gridCol w:w="858"/>
        <w:gridCol w:w="858"/>
        <w:gridCol w:w="2899"/>
        <w:gridCol w:w="2214"/>
        <w:gridCol w:w="1990"/>
        <w:gridCol w:w="1991"/>
      </w:tblGrid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13 171 245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для развития инфраструктуры специальных экономических зон, индустриальных зон, индустриальных парков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2 007 246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1 370 889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1 100 000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2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636 357</w:t>
            </w:r>
          </w:p>
        </w:tc>
        <w:tc>
          <w:tcPr>
            <w:tcW w:w="19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19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строки:</w:t>
      </w:r>
    </w:p>
    <w:bookmarkEnd w:id="79"/>
    <w:bookmarkStart w:name="z120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102"/>
        <w:gridCol w:w="978"/>
        <w:gridCol w:w="979"/>
        <w:gridCol w:w="3334"/>
        <w:gridCol w:w="2268"/>
        <w:gridCol w:w="2268"/>
        <w:gridCol w:w="2269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6 600 000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283 935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45 131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22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1"/>
    <w:bookmarkStart w:name="z123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2"/>
        <w:gridCol w:w="102"/>
        <w:gridCol w:w="978"/>
        <w:gridCol w:w="979"/>
        <w:gridCol w:w="3334"/>
        <w:gridCol w:w="2268"/>
        <w:gridCol w:w="2268"/>
        <w:gridCol w:w="2269"/>
      </w:tblGrid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6 456 044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развитие индустриальной инфраструктуры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6 456 044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регионам: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460 202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1 472 913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144 716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185 110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1 600 000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2 593 103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  <w:tc>
          <w:tcPr>
            <w:tcW w:w="2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25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приложение 3 к указанному постановлению изложить в новой редакции согласно приложению 2 к настоящему постановлению (для служебного пользования);</w:t>
      </w:r>
    </w:p>
    <w:bookmarkEnd w:id="83"/>
    <w:bookmarkStart w:name="z126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84"/>
    <w:bookmarkStart w:name="z127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85"/>
    <w:bookmarkStart w:name="z128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1 591 406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74 847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54 969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0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87"/>
    <w:bookmarkStart w:name="z131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8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1 604 050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69 537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72 923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21-2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постановлению;</w:t>
      </w:r>
    </w:p>
    <w:bookmarkStart w:name="z134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приложении 7 к указанному постановлению:</w:t>
      </w:r>
    </w:p>
    <w:bookmarkEnd w:id="89"/>
    <w:bookmarkStart w:name="z135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90"/>
    <w:bookmarkStart w:name="z136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240"/>
        <w:gridCol w:w="9342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12 024 793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5 078 005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38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2"/>
    <w:bookmarkStart w:name="z139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18"/>
        <w:gridCol w:w="1240"/>
        <w:gridCol w:w="9342"/>
      </w:tblGrid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12 025 627</w:t>
            </w:r>
          </w:p>
        </w:tc>
      </w:tr>
      <w:tr>
        <w:trPr>
          <w:trHeight w:val="30" w:hRule="atLeast"/>
        </w:trPr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93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5 078 839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4"/>
    <w:bookmarkStart w:name="z14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95"/>
    <w:bookmarkStart w:name="z14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1661"/>
        <w:gridCol w:w="8277"/>
      </w:tblGrid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16 565 890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2 877 235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752 909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824 884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45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97"/>
    <w:bookmarkStart w:name="z146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9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62"/>
        <w:gridCol w:w="1661"/>
        <w:gridCol w:w="8277"/>
      </w:tblGrid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16 134 890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2 719 235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632 909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674 884</w:t>
            </w:r>
          </w:p>
        </w:tc>
      </w:tr>
      <w:tr>
        <w:trPr>
          <w:trHeight w:val="30" w:hRule="atLeast"/>
        </w:trPr>
        <w:tc>
          <w:tcPr>
            <w:tcW w:w="23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19 065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48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99"/>
    <w:bookmarkStart w:name="z149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00"/>
    <w:bookmarkStart w:name="z150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18 556 856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522 936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116 782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2"/>
    <w:bookmarkStart w:name="z15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18 554 552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515 936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121 478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5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4"/>
    <w:bookmarkStart w:name="z15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05"/>
    <w:bookmarkStart w:name="z15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784"/>
        <w:gridCol w:w="7979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1 716 713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155 446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111 907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114 331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86 383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25 600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106 730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59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07"/>
    <w:bookmarkStart w:name="z16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5"/>
        <w:gridCol w:w="1783"/>
        <w:gridCol w:w="7982"/>
      </w:tblGrid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1 694 034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148 681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111 107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112 168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78 618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25 110</w:t>
            </w:r>
          </w:p>
        </w:tc>
      </w:tr>
      <w:tr>
        <w:trPr>
          <w:trHeight w:val="30" w:hRule="atLeast"/>
        </w:trPr>
        <w:tc>
          <w:tcPr>
            <w:tcW w:w="2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9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102 034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2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09"/>
    <w:bookmarkStart w:name="z163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10"/>
    <w:bookmarkStart w:name="z16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02"/>
        <w:gridCol w:w="8240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57 681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9 119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6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2"/>
    <w:bookmarkStart w:name="z16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58"/>
        <w:gridCol w:w="1702"/>
        <w:gridCol w:w="8240"/>
      </w:tblGrid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52 549</w:t>
            </w:r>
          </w:p>
        </w:tc>
      </w:tr>
      <w:tr>
        <w:trPr>
          <w:trHeight w:val="30" w:hRule="atLeast"/>
        </w:trPr>
        <w:tc>
          <w:tcPr>
            <w:tcW w:w="2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2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69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4"/>
    <w:bookmarkStart w:name="z170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15"/>
    <w:bookmarkStart w:name="z171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784"/>
        <w:gridCol w:w="7979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1 319 685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26 843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44 353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85 330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41 197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22 583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174 427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73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17"/>
    <w:bookmarkStart w:name="z174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1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37"/>
        <w:gridCol w:w="1784"/>
        <w:gridCol w:w="7979"/>
      </w:tblGrid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1 286 660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25 564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38 302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70 495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38 882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17 500</w:t>
            </w:r>
          </w:p>
        </w:tc>
      </w:tr>
      <w:tr>
        <w:trPr>
          <w:trHeight w:val="30" w:hRule="atLeast"/>
        </w:trPr>
        <w:tc>
          <w:tcPr>
            <w:tcW w:w="2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170 965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7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19"/>
    <w:bookmarkStart w:name="z177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20"/>
    <w:bookmarkStart w:name="z178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57 402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11 411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3 435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0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2"/>
    <w:bookmarkStart w:name="z181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09"/>
        <w:gridCol w:w="1539"/>
        <w:gridCol w:w="7452"/>
      </w:tblGrid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51 698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7 773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</w:t>
            </w:r>
          </w:p>
        </w:tc>
      </w:tr>
      <w:tr>
        <w:trPr>
          <w:trHeight w:val="30" w:hRule="atLeast"/>
        </w:trPr>
        <w:tc>
          <w:tcPr>
            <w:tcW w:w="33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4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8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4"/>
    <w:bookmarkStart w:name="z184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25"/>
    <w:bookmarkStart w:name="z185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17"/>
        <w:gridCol w:w="2577"/>
        <w:gridCol w:w="2314"/>
        <w:gridCol w:w="2314"/>
        <w:gridCol w:w="1921"/>
        <w:gridCol w:w="192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10 272 729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8 274 411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1 160 707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722 253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115 358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391 627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25 679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319 823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311 617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363 941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346 867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537 590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322 535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298 444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361 305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178 417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266 475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236 448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687 576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684 210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8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27"/>
    <w:bookmarkStart w:name="z18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5"/>
        <w:gridCol w:w="517"/>
        <w:gridCol w:w="2577"/>
        <w:gridCol w:w="2314"/>
        <w:gridCol w:w="2314"/>
        <w:gridCol w:w="1921"/>
        <w:gridCol w:w="1922"/>
      </w:tblGrid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10 237 622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8 234 450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1 154 401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734 166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114 605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391 623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254 430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25 675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108 225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3 293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313 383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305 930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6 253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361 052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343 978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4 329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12 745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536 316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321 261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184 576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25 255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848 810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292 833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355 003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190 330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10 644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249 975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219 948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6 011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24 016</w:t>
            </w:r>
          </w:p>
        </w:tc>
      </w:tr>
      <w:tr>
        <w:trPr>
          <w:trHeight w:val="30" w:hRule="atLeast"/>
        </w:trPr>
        <w:tc>
          <w:tcPr>
            <w:tcW w:w="7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2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679 576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676 210</w:t>
            </w:r>
          </w:p>
        </w:tc>
        <w:tc>
          <w:tcPr>
            <w:tcW w:w="2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0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29"/>
    <w:bookmarkStart w:name="z191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30"/>
    <w:bookmarkStart w:name="z192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37 407 235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796 000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194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2"/>
    <w:bookmarkStart w:name="z195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5"/>
        <w:gridCol w:w="1151"/>
        <w:gridCol w:w="8674"/>
      </w:tblGrid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37 355 306</w:t>
            </w:r>
          </w:p>
        </w:tc>
      </w:tr>
      <w:tr>
        <w:trPr>
          <w:trHeight w:val="30" w:hRule="atLeast"/>
        </w:trPr>
        <w:tc>
          <w:tcPr>
            <w:tcW w:w="24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86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744 071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197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29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4"/>
    <w:bookmarkStart w:name="z198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135"/>
    <w:bookmarkStart w:name="z199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8"/>
        <w:gridCol w:w="1404"/>
        <w:gridCol w:w="7878"/>
      </w:tblGrid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737 368</w:t>
            </w:r>
          </w:p>
        </w:tc>
      </w:tr>
      <w:tr>
        <w:trPr>
          <w:trHeight w:val="30" w:hRule="atLeast"/>
        </w:trPr>
        <w:tc>
          <w:tcPr>
            <w:tcW w:w="30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4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821 118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</w:t>
            </w:r>
          </w:p>
        </w:tc>
      </w:tr>
    </w:tbl>
    <w:bookmarkStart w:name="z20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изложить в следующей редакции:</w:t>
      </w:r>
    </w:p>
    <w:bookmarkEnd w:id="137"/>
    <w:bookmarkStart w:name="z20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3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68"/>
        <w:gridCol w:w="1241"/>
        <w:gridCol w:w="8391"/>
      </w:tblGrid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528 986</w:t>
            </w:r>
          </w:p>
        </w:tc>
      </w:tr>
      <w:tr>
        <w:trPr>
          <w:trHeight w:val="30" w:hRule="atLeast"/>
        </w:trPr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8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1 029 500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4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32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</w:t>
      </w:r>
    </w:p>
    <w:bookmarkEnd w:id="139"/>
    <w:bookmarkStart w:name="z20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79, изложить в следующей редакции:</w:t>
      </w:r>
    </w:p>
    <w:bookmarkEnd w:id="140"/>
    <w:bookmarkStart w:name="z206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7"/>
        <w:gridCol w:w="1776"/>
        <w:gridCol w:w="2763"/>
        <w:gridCol w:w="648"/>
        <w:gridCol w:w="1336"/>
        <w:gridCol w:w="2514"/>
        <w:gridCol w:w="2476"/>
      </w:tblGrid>
      <w:tr>
        <w:trPr>
          <w:trHeight w:val="30" w:hRule="atLeast"/>
        </w:trPr>
        <w:tc>
          <w:tcPr>
            <w:tcW w:w="7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образовательных услуг в области повышения квалификации и переподготовки кадров организаций здравоохранения</w:t>
            </w:r>
          </w:p>
        </w:tc>
        <w:tc>
          <w:tcPr>
            <w:tcW w:w="27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 укрепление кадрового потенциала системы здравоохранения как ключевого механизма повышения качества и доступности медицинских услуг населению Республики Казахстан</w:t>
            </w:r>
          </w:p>
        </w:tc>
        <w:tc>
          <w:tcPr>
            <w:tcW w:w="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"Медицинский университет "Астана"</w:t>
            </w:r>
          </w:p>
        </w:tc>
        <w:tc>
          <w:tcPr>
            <w:tcW w:w="2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"Повышение квалификации и переподготовка кадров организаций здравоохранения"</w:t>
            </w:r>
          </w:p>
        </w:tc>
        <w:tc>
          <w:tcPr>
            <w:tcW w:w="24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1 282 533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0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80, изложить в следующей редакции:</w:t>
      </w:r>
    </w:p>
    <w:bookmarkEnd w:id="142"/>
    <w:bookmarkStart w:name="z209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2"/>
        <w:gridCol w:w="881"/>
        <w:gridCol w:w="5017"/>
        <w:gridCol w:w="422"/>
        <w:gridCol w:w="813"/>
        <w:gridCol w:w="3315"/>
        <w:gridCol w:w="1340"/>
      </w:tblGrid>
      <w:tr>
        <w:trPr>
          <w:trHeight w:val="30" w:hRule="atLeast"/>
        </w:trPr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  <w:tc>
          <w:tcPr>
            <w:tcW w:w="8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финансирования гарантированного объема бесплатной медицинской помощи</w:t>
            </w:r>
          </w:p>
        </w:tc>
        <w:tc>
          <w:tcPr>
            <w:tcW w:w="5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финансирования гарантированного объема бесплатной медицинской помощи Фондом социального медицинского страхования, в том числе проведение закупа медицинской помощи в рамках гарантированного объема бесплатной медицинской помощи, заключение договора и оплата медицинских услуг, а также проведение мониторинга исполнения субъектами здравоохранения договорных обязательств по качеству и объему медицинской помощи, оказанной потребителям медицинских услуг</w:t>
            </w:r>
          </w:p>
        </w:tc>
        <w:tc>
          <w:tcPr>
            <w:tcW w:w="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НАО "Фонд социального медицинского страхования"</w:t>
            </w:r>
          </w:p>
        </w:tc>
        <w:tc>
          <w:tcPr>
            <w:tcW w:w="3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102 "Услуги по обеспечению финансирования гарантированного объема бесплатной медицинской помощи"</w:t>
            </w:r>
          </w:p>
        </w:tc>
        <w:tc>
          <w:tcPr>
            <w:tcW w:w="13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840 200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1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82, изложить в следующей редакции:</w:t>
      </w:r>
    </w:p>
    <w:bookmarkEnd w:id="144"/>
    <w:bookmarkStart w:name="z212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9"/>
        <w:gridCol w:w="2011"/>
        <w:gridCol w:w="1762"/>
        <w:gridCol w:w="312"/>
        <w:gridCol w:w="3985"/>
        <w:gridCol w:w="2657"/>
        <w:gridCol w:w="1194"/>
      </w:tblGrid>
      <w:tr>
        <w:trPr>
          <w:trHeight w:val="30" w:hRule="atLeast"/>
        </w:trPr>
        <w:tc>
          <w:tcPr>
            <w:tcW w:w="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</w:t>
            </w:r>
          </w:p>
        </w:tc>
        <w:tc>
          <w:tcPr>
            <w:tcW w:w="2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граждан Республики Казахстан на лечение за рубеж за счет бюджетных средств, в том числе лечение граждан, претендующих на лечение за рубежом, в отечественных медицинских организациях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граждан Республики Казахстан медицинской помощью, не оказывающейся в республике, а также развитие высоких техноло-гий в отечественных клиниках с привлечением зарубежных специалистов</w:t>
            </w:r>
          </w:p>
        </w:tc>
        <w:tc>
          <w:tcPr>
            <w:tcW w:w="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3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фонд "University Medical Center", АО "Национальный научный медицинский центр"</w:t>
            </w:r>
          </w:p>
        </w:tc>
        <w:tc>
          <w:tcPr>
            <w:tcW w:w="26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 "Обеспечение гарантированного объема бесплатной медицинской помощи" 105 "Оказание медицинской помощи с применением инновационных медицинских технологий и лечение за рубежом"</w:t>
            </w:r>
          </w:p>
        </w:tc>
        <w:tc>
          <w:tcPr>
            <w:tcW w:w="11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1 293 153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4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105, изложить в следующей редакции:</w:t>
      </w:r>
    </w:p>
    <w:bookmarkEnd w:id="146"/>
    <w:bookmarkStart w:name="z215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4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62"/>
        <w:gridCol w:w="1624"/>
        <w:gridCol w:w="1011"/>
        <w:gridCol w:w="1164"/>
        <w:gridCol w:w="1453"/>
        <w:gridCol w:w="2581"/>
        <w:gridCol w:w="3305"/>
      </w:tblGrid>
      <w:tr>
        <w:trPr>
          <w:trHeight w:val="30" w:hRule="atLeast"/>
        </w:trPr>
        <w:tc>
          <w:tcPr>
            <w:tcW w:w="11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</w:t>
            </w:r>
          </w:p>
        </w:tc>
        <w:tc>
          <w:tcPr>
            <w:tcW w:w="16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государственных услуг по организации развития инвестиционных проектов республиканского значения</w:t>
            </w:r>
          </w:p>
        </w:tc>
        <w:tc>
          <w:tcPr>
            <w:tcW w:w="10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11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"Национальная компания "ҚазАвтоЖол"</w:t>
            </w:r>
          </w:p>
        </w:tc>
        <w:tc>
          <w:tcPr>
            <w:tcW w:w="25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1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"Развитие автомобильных дорог на республиканском уровне"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 "За счет внутренних источников"</w:t>
            </w:r>
          </w:p>
          <w:bookmarkEnd w:id="148"/>
        </w:tc>
        <w:tc>
          <w:tcPr>
            <w:tcW w:w="33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121 848 492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18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149, изложить в следующей редакции:</w:t>
      </w:r>
    </w:p>
    <w:bookmarkEnd w:id="149"/>
    <w:bookmarkStart w:name="z219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0"/>
        <w:gridCol w:w="1352"/>
        <w:gridCol w:w="5225"/>
        <w:gridCol w:w="661"/>
        <w:gridCol w:w="850"/>
        <w:gridCol w:w="1489"/>
        <w:gridCol w:w="1963"/>
      </w:tblGrid>
      <w:tr>
        <w:trPr>
          <w:trHeight w:val="30" w:hRule="atLeast"/>
        </w:trPr>
        <w:tc>
          <w:tcPr>
            <w:tcW w:w="7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</w:t>
            </w:r>
          </w:p>
        </w:tc>
        <w:tc>
          <w:tcPr>
            <w:tcW w:w="13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"Агентство "Хабар"</w:t>
            </w:r>
          </w:p>
        </w:tc>
        <w:tc>
          <w:tcPr>
            <w:tcW w:w="5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телеканалы "Хабар", "Хабар24", "Еларна", а также "KazakhTV"</w:t>
            </w:r>
          </w:p>
        </w:tc>
        <w:tc>
          <w:tcPr>
            <w:tcW w:w="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8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"Агентство "Хабар"</w:t>
            </w:r>
          </w:p>
        </w:tc>
        <w:tc>
          <w:tcPr>
            <w:tcW w:w="1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0" w:id="1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1"/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12 236 473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";</w:t>
            </w:r>
          </w:p>
        </w:tc>
      </w:tr>
    </w:tbl>
    <w:bookmarkStart w:name="z22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150, изложить в следующей редакции:</w:t>
      </w:r>
    </w:p>
    <w:bookmarkEnd w:id="152"/>
    <w:bookmarkStart w:name="z22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2"/>
        <w:gridCol w:w="1053"/>
        <w:gridCol w:w="6710"/>
        <w:gridCol w:w="515"/>
        <w:gridCol w:w="741"/>
        <w:gridCol w:w="1160"/>
        <w:gridCol w:w="1529"/>
      </w:tblGrid>
      <w:tr>
        <w:trPr>
          <w:trHeight w:val="30" w:hRule="atLeast"/>
        </w:trPr>
        <w:tc>
          <w:tcPr>
            <w:tcW w:w="5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 через АО "РТРК "Казахстан"</w:t>
            </w:r>
          </w:p>
        </w:tc>
        <w:tc>
          <w:tcPr>
            <w:tcW w:w="6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 через теле-каналы "Казахстан", "Балапан", "KazSport", "Первый канал Евразия", областные теле-каналы, радио "Казахское радио", "Шалкар", "Астана" и "Classic"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АО "Республиканская телерадиокорпорация "Казахстан"</w:t>
            </w:r>
          </w:p>
        </w:tc>
        <w:tc>
          <w:tcPr>
            <w:tcW w:w="11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1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 "Проведение государственной информационной политики"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"Размещение государственного информационного заказа"</w:t>
            </w:r>
          </w:p>
          <w:bookmarkEnd w:id="154"/>
        </w:tc>
        <w:tc>
          <w:tcPr>
            <w:tcW w:w="15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17 110 667</w:t>
            </w:r>
          </w:p>
        </w:tc>
      </w:tr>
    </w:tbl>
    <w:bookmarkStart w:name="z22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55"/>
    <w:bookmarkStart w:name="z22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158, изложить в следующей редакции:</w:t>
      </w:r>
    </w:p>
    <w:bookmarkEnd w:id="156"/>
    <w:bookmarkStart w:name="z22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5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88"/>
        <w:gridCol w:w="512"/>
        <w:gridCol w:w="5157"/>
        <w:gridCol w:w="512"/>
        <w:gridCol w:w="2260"/>
        <w:gridCol w:w="2139"/>
        <w:gridCol w:w="1132"/>
      </w:tblGrid>
      <w:tr>
        <w:trPr>
          <w:trHeight w:val="30" w:hRule="atLeast"/>
        </w:trPr>
        <w:tc>
          <w:tcPr>
            <w:tcW w:w="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стартап экосистемы в области ИКТ</w:t>
            </w:r>
          </w:p>
        </w:tc>
        <w:tc>
          <w:tcPr>
            <w:tcW w:w="5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Акселерация технологическому бизнес-инкубированию участников, проведение маркетинговых и иных мероприятий для участников, проведение консультационных, информационных, аналитических, образовательных мероприятий для стимулирования развития участников международного технологического парка "Астана Хаб", поиск потенциальных инвесторов для реализации проектов участников, предоставлению жилья и создание условий для проживания лицам, проходящих акселерацию в международном технологическом парке "Астана Хаб".</w:t>
            </w:r>
          </w:p>
        </w:tc>
        <w:tc>
          <w:tcPr>
            <w:tcW w:w="5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КФ Международный технопарк ИТ-стартапов "Astana Hub"</w:t>
            </w:r>
          </w:p>
        </w:tc>
        <w:tc>
          <w:tcPr>
            <w:tcW w:w="21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 "Создание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11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212 580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".</w:t>
            </w:r>
          </w:p>
        </w:tc>
      </w:tr>
    </w:tbl>
    <w:bookmarkStart w:name="z229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Министерству финансов Республики Казахстан совместно с заинтересованными администраторами республиканских бюджетных программ внести изменения в сводный план финансирования по обязательствам и платежам на соответствующий финансовый год.</w:t>
      </w:r>
    </w:p>
    <w:bookmarkEnd w:id="158"/>
    <w:bookmarkStart w:name="z230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с 1 января 2018 года.</w:t>
      </w:r>
    </w:p>
    <w:bookmarkEnd w:id="15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</w:tbl>
    <w:bookmarkStart w:name="z233" w:id="1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Корректировка показателей республиканского бюджета на 2018 год</w:t>
      </w:r>
    </w:p>
    <w:bookmarkEnd w:id="1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тыс. тенге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6"/>
        <w:gridCol w:w="1106"/>
        <w:gridCol w:w="1107"/>
        <w:gridCol w:w="6073"/>
        <w:gridCol w:w="290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0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Перераспределение средств в объеме не более 10 % при неосвоении бюджетных средств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67 653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определению и организации реализации государственной политики в области охраны общественного порядка и обеспечения общественной безопасности, уголовно-исполнительной системы,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200 602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внешнеполитической деятельности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-155 666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Делимитация и демаркация Государственной границы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-4 500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Заграничные командировки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233 512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90 300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бюджетного планирования, исполнения и контроля за исполнением государственного бюджета и противодействию экономическим и финансовым преступлениям и правонарушениям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126 415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 развитие информационных систем Министерства финансов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-16 115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государственными активами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науки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-41 904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-93 744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координации деятельности в сфере энергетики, атомной энергии, нефтегазовой и нефтехимической промышленности и охраны окружающей среды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-93 744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-128 947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формированию и развитию экономической, торговой политики, политики в области защиты прав потребителей, регулированию деятельности субъектов естественных монополий и в области статистической деятельности, обеспечению защиты конкуренции, координации деятельности в области регионального развития и развития предпринимательства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-6 720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исследований проектов, осуществляемых совместно с международными организациями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реализации проектов по содействию устойчивому развитию и росту Республики Казахстан, осуществляемых совместно с международными финансовыми организациями в рамках Рамочных соглашений о партнерстве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-118 067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представления статистической информации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-4 710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Центральная избирательная комиссия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выборов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-32 000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деятельности в области предупреждения и ликвидации чрезвычайных ситуаций природного и техногенного характера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6 721 784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внутренних дел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Охрана общественного порядка и обеспечение общественной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-3 766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юстиции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-93 979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Правовое обеспечение деятельности государства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-285 304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Научная правовая экспертиза проектов законодательных актов и международных договоров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-3 400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проекта институционального укрепления сектора правосудия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-343 263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судебным экспертизам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537 988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Комитет национальной безопасности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6 819 529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национальной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6 819 529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-7 153 390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-7 150 450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доступности качественного школьного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-6 426 011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техническим и профессиональным образованием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-24 146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кадрами с высшим и послевузовским образованием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-368 920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государственных организаций высшего и послевузовского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-28 325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Стимулирование продуктивных инноваций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-298 435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Модернизация среднего образования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-4 613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квалификации и переподготовка кадров организаций здравоохранения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-2 940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Здравоохранение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-159 412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здравоохранения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-159 412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 в области здравоохранения и санитарно-эпидемиологического благополучия населения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-159 412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-1 711 440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труда и социальной защиты населения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-1 711 440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 отдельных категорий граждан и их сопровождение по выплатам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-1 529 556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защиты и помощи населению на республиканском уровне, а также совершенствование системы социальной защиты и развитие инфраструктуры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-141 073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областным бюджетам, бюджетам городов республиканского значения, столицы на субсидирование затрат работодателя на создание специальных рабочих мест для трудоустройства инвалидов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-5 704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Программы развития продуктивной занятости и массового предпринимательства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-35 107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-1 351 382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-284 713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областным бюджетам, бюджетам городов республиканского значения, столицы на проектирование, развитие и (или) обустройство инженерно-коммуникационной инфраструктуры в рамках Программы жилищного строительства "Нұрлы жер"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-284 713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-1 066 669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программы жилищного строительства "Нұрлы жер"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-1 161 669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области жилищно-коммунального хозяйства в рамках Программы развития регионов до 2020 года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-1 335 342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доступа к научно-историческим ценностям, научно-технической и научно-педагогической информации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-29 677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культуры и спорта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-1 168 016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внутриполитической стабильности и укрепление казахстанского патриотизма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-3 210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-7 422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Прикладные научные исследования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конкурентоспособности сферы культуры и искусства, сохранение, изучение и популяризация казахстанского культурного наследия и повышение эффективности реализации архивного дела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-776 902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спорта высших достижений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-144 727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национального туристского продукта и продвижение его на международном и внутреннем рынке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-234 693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-137 649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государственной информационной политики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-137 649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-1 042 172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энергетики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-1 042 172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атомных и энергетических проектов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-29 486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тепло-электроэнергетики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-1 012 686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сельского хозяйства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729 108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Планирование, регулирование, управление в сфере сельского хозяйства, природопользования и использования земельных ресурсов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-49 116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финансовых услуг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1 781 462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Эффективное управление водными ресурсами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-741 094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Управление, обеспечение сохранения и развития лесных ресурсов и животного мира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-252 612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Повышение доступности знаний и научных исследований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-9 532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Содействие развитию отраслей промышленности и обеспечение промышленной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-61 211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657 298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723 071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автомобильных дорог на республиканском уровне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Субсидирование регулярных внутренних авиаперевозок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-61 000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 бюджету города Астаны на увеличение уставного капитала юридических лиц для реализации проекта "Новая транспортная система"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906 000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и организация содержания, направленная на улучшение качества автомобильных дорог общего пользования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-121 929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информации и коммуникаций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-65 773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 реализация политики государства в сфере связи, информации и информатизации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-66 315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"электронного правительства", инфокоммуникационной инфраструктуры и информационной безопасности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инновационной экосистемы на базе Международного технопарка IT-стартапов "Астана Хаб"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-3 517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10 209 633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иностранных дел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-149 905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Представительские затраты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-149 905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10 782 404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10 853 124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Выполнение государственных обязательств по проектам государственно-частного партнерства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-70 720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по инвестициям и развитию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-258 910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Создание условий для привлечения инвестиций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-229 111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инновационного развития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-29 799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национальной экономики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-163 956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087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рамках Государственной программы поддержки и развития бизнеса "Дорожная карта бизнеса 2020"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-163 956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-5 971 127</w:t>
            </w:r>
          </w:p>
        </w:tc>
      </w:tr>
      <w:tr>
        <w:trPr>
          <w:trHeight w:val="30" w:hRule="atLeast"/>
        </w:trPr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правительственного долга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-5 971 127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37" w:id="16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повышение должностных окладов сотрудников органов внутренних дел</w:t>
      </w:r>
    </w:p>
    <w:bookmarkEnd w:id="16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9 568 691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544 461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458 927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758 427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398 122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741 623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468 635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399 095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1 056 753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558 390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516 240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379 679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475 721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434 840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813 760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890 019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535 125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138 874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40" w:id="1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возмещение части расходов, понесенных субъектом агропромышленного комплекса, при инвестиционных вложениях</w:t>
      </w:r>
    </w:p>
    <w:bookmarkEnd w:id="16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48 037 614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4 280 696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2 663 991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4 374 370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477 780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4 351 129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3 898 946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2 657 478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5 737 781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3 450 542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1 658 132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488 960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3 519 018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4 952 211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4 104 325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694 000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60 255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668 000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43" w:id="1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реализацию Плана мероприятий по обеспечению прав и улучшению качества жизни инвалидов в Республике Казахстан на 2012 – 2018 годы</w:t>
      </w:r>
    </w:p>
    <w:bookmarkEnd w:id="16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00"/>
        <w:gridCol w:w="419"/>
        <w:gridCol w:w="1603"/>
        <w:gridCol w:w="1332"/>
        <w:gridCol w:w="1332"/>
        <w:gridCol w:w="1147"/>
        <w:gridCol w:w="1329"/>
        <w:gridCol w:w="1603"/>
        <w:gridCol w:w="1330"/>
        <w:gridCol w:w="1605"/>
      </w:tblGrid>
      <w:tr>
        <w:trPr>
          <w:trHeight w:val="30" w:hRule="atLeast"/>
        </w:trPr>
        <w:tc>
          <w:tcPr>
            <w:tcW w:w="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16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числе: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дорожных знаков и указателей в местах расположения организаций, ориентированных на обслуживание инвалидов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обустройство пешеходных переходов звуковыми устройствами в местах расположения организаций, ориентированных на обслуживание инвалидов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на развитие служб "Инватакси"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сопровождения сурдопереводом при транслировании новостных телепередач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увеличение норм обеспечения инвалидов обязательными гигиеническими средствами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услуг специалиста жестового языка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расширение перечня технических вспомогательных (компенсаторных) средств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5 630 528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2 867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6 977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37 365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150 576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3 109 041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486 167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1 837 535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223 136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155 175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17 694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36 164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203 303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2 668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2 792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90 813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8 797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87 353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480 434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254 703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32 312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179 121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181 975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118 153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46 109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428 119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20 141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117 231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395 401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44 832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140 560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263 443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145 695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28 211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72 189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420 046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196 004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56 380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156 950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221 301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138 532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6 354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64 728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353 077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2 738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168 035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31 250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138 494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168 264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1 601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959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114 736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5 984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33 935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417 435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209 834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49 599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158 002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220 040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2 794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13 142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134 339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55 922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729 338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566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10 712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400 497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53 404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262 761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331 987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10 711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242 902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39 769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35 809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257 077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2 796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132 291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40 733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81 257</w:t>
            </w:r>
          </w:p>
        </w:tc>
      </w:tr>
      <w:tr>
        <w:trPr>
          <w:trHeight w:val="30" w:hRule="atLeast"/>
        </w:trPr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336 152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1 248</w:t>
            </w:r>
          </w:p>
        </w:tc>
        <w:tc>
          <w:tcPr>
            <w:tcW w:w="13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134 091</w:t>
            </w:r>
          </w:p>
        </w:tc>
        <w:tc>
          <w:tcPr>
            <w:tcW w:w="13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29 863</w:t>
            </w:r>
          </w:p>
        </w:tc>
        <w:tc>
          <w:tcPr>
            <w:tcW w:w="1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170 950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46" w:id="16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учителям, прошедшим стажировку по языковым курсам</w:t>
      </w:r>
    </w:p>
    <w:bookmarkEnd w:id="16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1 622 805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121 409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53 235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68 398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55 977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165 911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137 796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41 541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111 452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116 810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69 324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220 809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69 404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64 439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118 091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2018 года № 823</w:t>
            </w:r>
          </w:p>
        </w:tc>
      </w:tr>
    </w:tbl>
    <w:bookmarkStart w:name="z249" w:id="1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учителям за замещение на период обучения основного сотрудника</w:t>
      </w:r>
    </w:p>
    <w:bookmarkEnd w:id="16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1 232 027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Акмолинская область 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131 100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52 995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205 191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48 029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75 200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134 580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39 913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52 121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59 452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62 407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14 361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78 101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62 573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162 973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21 919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24 809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6 303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52" w:id="1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учителям организаций образования, реализующим учебные программы начального, основного и общего среднего образования по обновленному содержанию образования, и возмещение сумм, выплаченных по данному направлению расходов за счет средств местных бюджетов</w:t>
      </w:r>
    </w:p>
    <w:bookmarkEnd w:id="16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34"/>
        <w:gridCol w:w="1840"/>
        <w:gridCol w:w="7826"/>
      </w:tblGrid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44 539 712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1 916 895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2 198 480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5 747 601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1 521 675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3 123 147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3 382 795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1 575 596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2 561 153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1 711 984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1 987 505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1 476 037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1 838 825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1 830 889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8 006 746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2 495 725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1 258 207</w:t>
            </w:r>
          </w:p>
        </w:tc>
      </w:tr>
      <w:tr>
        <w:trPr>
          <w:trHeight w:val="30" w:hRule="atLeast"/>
        </w:trPr>
        <w:tc>
          <w:tcPr>
            <w:tcW w:w="26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8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8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1 906 452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21-2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55" w:id="16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целевых текущих трансфертов областным бюджетам, бюджетам городов республиканского значения, столицы на доплату за квалификацию педагогического мастерства учителям, прошедшим национальный квалификационный тест и реализующим образовательные программы начального, основного и общего среднего образования</w:t>
      </w:r>
    </w:p>
    <w:bookmarkEnd w:id="16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16"/>
        <w:gridCol w:w="1967"/>
        <w:gridCol w:w="7517"/>
      </w:tblGrid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областей и городов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3 862 869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Акмолинская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195 276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Актюбинская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265 137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Алматинская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349 979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Атырауская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181 185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Восточно-Казахстанская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317 270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272 840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Западно-Казахстанская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261 543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Карагандинская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269 099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Костанайская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185 306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Кызылординская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236 243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Мангистауская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131 338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Павлодарская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172 049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Северо-Казахстанская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196 448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Туркестанская область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424 555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Алматы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134 000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Астана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108 909</w:t>
            </w:r>
          </w:p>
        </w:tc>
      </w:tr>
      <w:tr>
        <w:trPr>
          <w:trHeight w:val="30" w:hRule="atLeast"/>
        </w:trPr>
        <w:tc>
          <w:tcPr>
            <w:tcW w:w="2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9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Шымкент</w:t>
            </w:r>
          </w:p>
        </w:tc>
        <w:tc>
          <w:tcPr>
            <w:tcW w:w="7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161 692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декабря 2018 года № 807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декабря 2017 года № 823</w:t>
            </w:r>
          </w:p>
        </w:tc>
      </w:tr>
    </w:tbl>
    <w:bookmarkStart w:name="z258" w:id="16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Распределение сумм резерва Правительства Республики Казахстан</w:t>
      </w:r>
    </w:p>
    <w:bookmarkEnd w:id="16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3"/>
        <w:gridCol w:w="863"/>
        <w:gridCol w:w="863"/>
        <w:gridCol w:w="2346"/>
        <w:gridCol w:w="2455"/>
        <w:gridCol w:w="2455"/>
        <w:gridCol w:w="24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тыс. тенге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2018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2019 год</w:t>
            </w:r>
          </w:p>
        </w:tc>
        <w:tc>
          <w:tcPr>
            <w:tcW w:w="24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2020 год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финансов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114 262 386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114 262 386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119 659 848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Чрезвычайный резерв Правительства Республики Казахстан для ликвидации чрезвычайных ситуаций природного и техногенного характера на территории Республики Казахстан и других государств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6 190 215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неотложные затраты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107 122 171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115 209 848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на исполнение обязательств по решениям судов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600 000</w:t>
            </w:r>
          </w:p>
        </w:tc>
      </w:tr>
      <w:tr>
        <w:trPr>
          <w:trHeight w:val="30" w:hRule="atLeast"/>
        </w:trPr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</w:t>
            </w:r>
          </w:p>
        </w:tc>
        <w:tc>
          <w:tcPr>
            <w:tcW w:w="2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Правительства Республики Казахстан для жизнеобеспечения населения при ликвидации чрезвычайных ситуаций природного и техногенного характера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  <w:tc>
          <w:tcPr>
            <w:tcW w:w="24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350 000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