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1fbc7" w14:textId="861fb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Республики Беларусь о производственной и научно-технической кооперации организаций оборонных отраслей промышленности"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2018 года № 731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ратификации Соглашения между Правительством Республики Казахстан и Правительством Республики Беларусь о производственной и научно-технической кооперации организаций оборонных отраслей промышленности".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Соглашения между Правительством Республики Казахстан и Правительством Республики Беларусь о производственной и научно-технической кооперации организаций оборонных отраслей промышленности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Республики Беларусь о производственной и научно-технической кооперации организаций оборонных отраслей промышленности, совершенное в Минске 29 ноября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