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243d" w14:textId="2532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специальной экономической зоны "TURAN"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2018 года № 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10.10.2023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"TURAN" на период до 2043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10.10.2023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"TURAN", ее целевые индикаторы функционирования и критический уровень недостижения целевых индикаторов.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10.10.2023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 2018 года № 693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специальной экономической зоне "TURAN"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положения - в редакции постановления Правительства РК от 10.10.2023 </w:t>
      </w:r>
      <w:r>
        <w:rPr>
          <w:rFonts w:ascii="Times New Roman"/>
          <w:b w:val="false"/>
          <w:i w:val="false"/>
          <w:color w:val="ff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"TURAN" (далее – СЭЗ) расположена в пределах территориальной границы Туркестанской области в границах согласно прилагаемому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3603,3 гектара и является неотъемлемой частью территории Республики Казахстан. В состав территории СЭЗ входит 10 субзон: исторический центр площадью 21,4 гектара, административный деловой центр площадью 1164,6 гектара, промышленные зоны площадью 365 гектаров, 35 гектаров, 290 гектаров, 50 гектаров, 584 гектара и 76,3 гектара, аэропорт площадью 967 гектаров и Международный центр промышленной кооперации "Центральная Азия" площадью 50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города Туркестана;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туристского потенциала города Туркестана и дальнейшего становления как духовной столицы Тюркского мира и развития высокоэффективной, конкурентоспособной туристской инфраструктуры, способной обеспечить и удовлетворить потребности прибывающих казахстанских и зарубежных туристов;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единой информационной базы для обслуживания туристов;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укрепления взаимного доверия и дружеских отношений между участниками;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благоприятных условий для торговли и инвестиций, дальнейшего упрощения таможенных и транзитных процедур в целях постепенного осуществления свободного передвижения товаров, капиталов, услуг и технологий;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привлечения иностранных инвестиций, развития экспортоориентированных и импортозамещающих отраслей промышленности;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импорта передовых технологий, заимствования управленческого опыта зарубежных партнеров;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создания дополнительных рабочих мест для граждан Казахстана, повышения качества персонала и в целом общего уровня управления;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развития транспортно-логистических возможностей государств-членов Организации тюркских государств, в том числе по каспийскому направлению.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10.10.2023 </w:t>
      </w:r>
      <w:r>
        <w:rPr>
          <w:rFonts w:ascii="Times New Roman"/>
          <w:b w:val="false"/>
          <w:i w:val="false"/>
          <w:color w:val="000000"/>
          <w:sz w:val="28"/>
        </w:rPr>
        <w:t>№ 892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03.06.2021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иным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то применяются правила международного договора.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Законом Республики Казахстан "Об использовании воздушного пространства Республики Казахстан и деятельности авиации".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4-1 в соответствии постановлением Правительства РК от 31.03.2025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СЭЗ устанавливается специальный правовой режим.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СЭЗ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специальных экономических и индустриальных зонах".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Налогообложение на территории СЭЗ регулируется 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Таможенное регулирование на территории СЭЗ осуществляется в соответствии с положениями таможенного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и Республики Казахстан. 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на территории СЭЗ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Условия, установленные в настоящем Положении, могут изменяться постановлением Правительства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СЭЗ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упразднении СЭЗ в связи с истечением срока, на который она создавалась, акимат Туркестанской области: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и Правительству Республики Казахстан отчет о результатах деятельности СЭЗ.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досрочном упразднении СЭЗ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"TURAN"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"TURAN"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10-ти субзон, S = 3603,3 га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2018 года № 693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"TURAN"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- в редакции постановления Правительства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Цели, задачи и показатели (наименования)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Базовый период (2024)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2028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2033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2038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Достижение к 2043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 (с нарастающим):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 (с нарастающим)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