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d5983" w14:textId="edd59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12 марта 2012 года № 320 "Об утверждении размеров, источников, видов и Правил предоставления социальной помощи гражданам, которым оказывается социальная помощь"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26 октября 2018 года № 686.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11)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от 27 июля 2007 года "Об образовании"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марта 2012 года № 320 "Об утверждении размеров, источников, видов и Правил предоставления социальной помощи гражданам, которым оказывается социальная помощь" (САПП Республики Казахстан, 2012 г., № 37, ст. 487)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Настоящее постановление вводится в действие по истечении десяти календарных дней после дня его первого официального опубликования, за исключением </w:t>
      </w:r>
      <w:r>
        <w:rPr>
          <w:rFonts w:ascii="Times New Roman"/>
          <w:b w:val="false"/>
          <w:i w:val="false"/>
          <w:color w:val="000000"/>
          <w:sz w:val="28"/>
        </w:rPr>
        <w:t>подпункта 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5 Правил предоставления социальной помощи гражданам, которым оказывается социальная помощь, утвержденных настоящим постановлением, абзаца третьего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размеров, источников и видов предоставления социальной помощи гражданам, которым оказывается социальная помощь, утвержденных настоящим постановлением, которые вводятся в действие с 1 января 2018 года.".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