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cb24b" w14:textId="a9cb2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Дополнительного протокола к Протоколу к Соглашению между Республикой Казахстан и Российской Федерацией о разграничении дна северной части Каспийского моря в целях осуществления суверенных прав на недропользование от 6 июля 1998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августа 2018 года № 511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Дополнительного протокола к Протоколу к Соглашению между Республикой Казахстан и Российской Федерацией о разграничении дна северной части Каспийского моря в целях осуществления суверенных прав на недропользование от 6 июля 1998 года".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ратификации Дополнительного протокола к Протоколу к Соглашению между Республикой Казахстан и Российской Федерацией о разграничении дна северной части Каспийского моря в целях осуществления суверенных прав на недропользование от 6 июля 1998 года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Дополнительный протокол к Протоколу к Соглашению между Республикой Казахстан и Российской Федерацией о разграничении дна северной части Каспийского моря в целях осуществления суверенных прав на недропользование от 6 июля 1998 года, совершенный в Челябинске 9 ноября 2017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