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e054" w14:textId="98fe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июля 2009 года № 1167 "Об утверждении Правил оформления, представления и предварительной оценки материалов участников конкурса на соискание премии Президента Республики Казахстан "Алтын сапа" и Правил оформления, представления и предварительной экспертной оценки материалов и продукции, представляемых на региональный и республиканский конкурсы-выставки "Лучший товар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июля 2018 года № 402.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2009 года № 1167 "Об утверждении Правил оформления, представления и предварительной оценки материалов участников конкурса на соискание премии Президента Республики Казахстан "Алтын сапа" и Правил оформления, представления и предварительной экспертной оценки материалов и продукции, представляемых на региональный и республиканский конкурсы-выставки "Лучший товар Казахстана" (САПП Республики Казахстан, 2009 г., № 34, ст. 329)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оформления, представления и предварительной оценки материалов участников конкурса на соискание премии Президента Республики Казахстан "Алтын сапа",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оформления, представления и предварительной экспертной оценки материалов и продукции, представляемых на региональный и республиканский конкурсы-выставки "Лучший товар Казахстана",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2018 года № 402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2009 года № 1167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оформления, представления и предварительной оценки материалов участников конкурса на соискание премии Президента Республики Казахстан "Алтын сапа"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оформления, представления и предварительной оценки материалов участников конкурса на соискание премии Президента Республики Казахстан "Алтын сапа"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октября 2006 года № 194 "О конкурсе на соискание премии Президента Республики Казахстан "Алтын сапа" и республиканском конкурсе-выставке "Лучший товар Казахстана" (далее – Указ).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устанавливают порядок оформления, представления и предварительной оценки материалов участников конкурса на соискание премии Президента Республики Казахстан "Алтын сапа" (далее – конкурс).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оформления и представления материалов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Организатором конкурса на соискание премии является Национальная палата предпринимателей Республики Казахстан (далее - организатор конкурса).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участия в конкурсе участники конкурса представляют в электронном формате на сайте www.altynsapa.kz и (или) бумажном формате в региональные палаты предпринимателей в срок до 1 июля заявку, согласно приложению 1 к настоящим Правилам, и комплект документов, который включает в себя: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заполненную анкету-декларацию по форме согласно приложению 2 к настоящим Правилам;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участника конкурса, представляющий собой самооценку уровня его деятельности и конкретных результатов в области качества, - не более 38 листов формата А 4;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приложение к отчету (диаграммы, графики, таблицы, копии документов) - не более 30 листов формата А 4;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анкету по самооценке деятельности участника конкурса в области качества, заполненную на основании показателей критериев по форме, установленной организатором конкурса;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свидетельства о государственной регистрации (перерегистрации) либо справку о государственной регистрации (перерегистрации) юридического лица;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копию сертификатов на системы менеджмента.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Отчет участника конкурса должен состоять из: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краткого обзора деятельности участника конкурса;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описания критериев самооценки, установленных в соответствии с моделью премии Президента Республики Казахстан.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кратком обзоре объемом не более 6 листов формата А 4 должны содержаться: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история участника конкурса;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описание основных видов продукции (услуг);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организационная структура;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основные требования к качеству продукции (услуг);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информация об основных рынках сбыта продукции или оказанных услугах (региональный, республиканский, международный);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характеристика основных потребителей продукции (услуг);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информация об основных показателях по форме согласно приложению 3 к настоящим Правилам;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иная информация, представляющая важность участника конкурса.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 момента подачи участником конкурса заявки на участие в конкурсе организатор конкурса, экспертная группа организатора конкурса, сформированная организатором конкурса (далее - экспертная группа организатора конкурса), и экспертные группы, сформированные решением региональных палат предпринимателей (далее - экспертные группы), обеспечивают полную конфиденциальность в отношении информации, содержащейся в конкурсных материалах.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участников в разрезе регионов и номинаций является доступным на официальном сайте конкурса. Субъекты предпринимательства, подавшие заявки с неполным комплектом документов, не включаются в список участников конкурса.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Критерии, характеризующие возможности и результаты деятельности участника конкурса, определяются организатором конкурса (далее - критерии).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предварительной оценки материалов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Проведение предварительной оценки представленных материалов включает в себя: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предварительной оценки материалов и деятельности участников конкурса на местах; 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предварительную оценку материалов участников конкурса экспертной группой организатора конкурса и подготовку по ним предварительного заключения.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оценка материалов участников конкурса осуществляется экспертными группами и экспертной группой организатора конкурса.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проведения предварительной оценки материалов и деятельности участников конкурса на местах решением организатора конкурса создаются экспертные группы из экспертов-аудиторов по сертификации систем менеджмента качества и специалистов в соответствующих областях знаний, а также представителей общественных объединений, местных исполнительных органов.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Количественный состав экспертных групп на местах должен быть не менее 3 (три) человек.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Предварительная оценка материалов и деятельности участников конкурса на местах осуществляется экспертными группами в соответствии с графиком, утвержденным организатором конкурса. 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предварительной оценки материалов и деятельности участников конкурса экспертные группы в регионах формируют экспертное заключение, согласно приложению 4 к настоящим Правилам, и выставляют оценки в баллах согласно приложению 5 к настоящим Правилам.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проведения экспертными группами на местах предварительной оценки материалов и деятельности участников конкурса комплект документов и экспертное заключение направляются организатору конкурса в срок до 15 августа.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проведения предварительной оценки материалов участников конкурса и подготовки по ним предварительного заключения решением организатора республиканского конкурса создается экспертная группа организатора конкурса из экспертов-аудиторов по сертификации систем менеджмента качества и специалистов в соответствующих областях знаний, заинтересованных государственных органов, а также представителей общественных объединений.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Количественный состав экспертной группы организатора конкурса должен быть не менее 9 (девять) человек.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Экспертная группа организатора конкурса рассматривает материалы участников конкурса, экспертные заключения экспертных групп и выставляет предварительные оценки в баллах согласно приложению 5 к настоящим Правилам.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оформления,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и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материалов участников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 на соискание премии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 сапа"</w:t>
            </w:r>
          </w:p>
        </w:tc>
      </w:tr>
    </w:tbl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Регистрационный номер ___________</w:t>
      </w:r>
    </w:p>
    <w:bookmarkEnd w:id="47"/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Организатор конкурса – Национальная палата предпринимателей Республики Казахстан</w:t>
      </w:r>
    </w:p>
    <w:bookmarkEnd w:id="48"/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в конкурсе на соискание премии Президента Республики Казахстан "Алтын сапа"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лица/индивидуального предпринимателя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Официальный сайт___________________________________________________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Период функционирования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Руководитель юридического лица/индивидуального предпринимателя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Служебный телефон/мобильный, факс, e-mail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Характеристика юридического лица/индивидуального предпринимателя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Общее количество работников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филиалов (при наличии) _________________________________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Комплект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 ____ г.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подаче в электронном формате заявка заверяется электронной цифровой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подписью (ЭЦП).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К заявке прилагаются конкурсные документы на бумажном и/или в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формате (сканированные), указанные в пункте 3 настоящих Правил.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оформления,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и предварительной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материалов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 на соискание премии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 сапа"</w:t>
            </w:r>
          </w:p>
        </w:tc>
      </w:tr>
    </w:tbl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Регистрационный номер _______________</w:t>
      </w:r>
    </w:p>
    <w:bookmarkEnd w:id="56"/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Анкета-декларация конкурсанта на соискание премии Президента Республики Казахстан "Алтын сапа"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Номинация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Категория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Регион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Конкурсант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лица/индивидуального предпринимателя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Юридический адрес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Фактический адрес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Официальный сайт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Почтовый адрес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Служебный телефон (в том числе мобильный)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e-mail:_____________________________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Сведения о наименовании юридического лица/индивидуального предпринимателя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Предприятие основано (дата)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Общее количество работников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филиалов (при наличии)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Основные виды деятельности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Три наименования важнейших видов выпускаемой продукции (работ, услуг),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коды ТН ВЭД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Лицо, уполномоченное и ответственное за конкурс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(в том числе мобильный)____________________________________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e-mail:____________________________ факс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5.Декларация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имени предприятия заявляю, что мы согласны выполнять правила, установленные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участников конкурса, и будем воспринимать решение Комиссии по присуждению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званий лауреатов премии Президента Республики Казахстан "Алтын сапа" как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окончательное. В случае необходимости проведения предварительной оценки на месте, 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будем содействовать ее открытому и непредвзятому проведению. Мы понимаем, что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предприятие должно нести расходы, связанные с такой экспертизой.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______________ г. МП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оформления,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и предварительной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материалов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 на соискание премии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 сапа"</w:t>
            </w:r>
          </w:p>
        </w:tc>
      </w:tr>
    </w:tbl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представления информации об основных показателях</w:t>
      </w:r>
    </w:p>
    <w:bookmarkEnd w:id="61"/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организации ____________________________________</w:t>
      </w:r>
    </w:p>
    <w:bookmarkEnd w:id="62"/>
    <w:bookmarkStart w:name="z7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соискание премии Президента Республики Казахстан "Алтын сапа"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1696"/>
        <w:gridCol w:w="971"/>
        <w:gridCol w:w="2282"/>
        <w:gridCol w:w="2282"/>
        <w:gridCol w:w="2283"/>
        <w:gridCol w:w="1564"/>
        <w:gridCol w:w="316"/>
      </w:tblGrid>
      <w:tr>
        <w:trPr>
          <w:trHeight w:val="30" w:hRule="atLeast"/>
        </w:trPr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4"/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предыдущие 3 года</w:t>
            </w:r>
          </w:p>
        </w:tc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 роста, %</w:t>
            </w:r>
          </w:p>
        </w:tc>
        <w:tc>
          <w:tcPr>
            <w:tcW w:w="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20__ год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20__ год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20__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5"/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инвестиций в основной капитал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тг.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6"/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произведенной продукции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тг.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7"/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реализованной продукции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68"/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в общем объеме реализации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тг.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69"/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70"/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казахстанского содержания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71"/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численность работающих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72"/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зарплата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тг.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73"/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которую занимает продукция организации на рынке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*можно указывать в % к предыдущему году (в относительных цифрах)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предприятия 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 _____________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оформления,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и предварительной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материалов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 на соискание премии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 сапа"</w:t>
            </w:r>
          </w:p>
        </w:tc>
      </w:tr>
    </w:tbl>
    <w:bookmarkStart w:name="z9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Экспертное заключение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Номинация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Категория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предприятия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Регион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(официальная должность)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 руководителя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Предприятие основано в _______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работников ______ чел.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Основные виды деятельности__________________________________________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результатов деятельности в целом, включая долю, которую занимает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продукция (услуги) организации на рынке, экспорт, освоение новых видов продукции, объем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производства и продаж в натуральном и/или денежном выражении, степень 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содержания продукции, наличие сертифицированных систем менеджмента, вклад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предприятия в развитие отрасли и общества, наличие изобретений, патентов, новизна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конструкций, вовлеченность предприятия (организации) в процесс нормотворчества,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благотворительность и т.п. (объемом не более 1 страницы формата А4)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Выводы: 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Сильные стороны____________________________________________________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Слабые стороны_____________________________________________________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Предложения:_______________________________________________________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56"/>
        <w:gridCol w:w="6044"/>
      </w:tblGrid>
      <w:tr>
        <w:trPr>
          <w:trHeight w:val="30" w:hRule="atLeast"/>
        </w:trPr>
        <w:tc>
          <w:tcPr>
            <w:tcW w:w="6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конкурсанта:</w:t>
            </w:r>
          </w:p>
          <w:bookmarkEnd w:id="82"/>
        </w:tc>
        <w:tc>
          <w:tcPr>
            <w:tcW w:w="60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в баллах</w:t>
            </w:r>
          </w:p>
        </w:tc>
      </w:tr>
    </w:tbl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"_____" ______________ г. 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оформления,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и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материалов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 на соискание премии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 сапа"</w:t>
            </w:r>
          </w:p>
        </w:tc>
      </w:tr>
    </w:tbl>
    <w:bookmarkStart w:name="z9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таблица оценки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 (наименование юридического лица/индивидуального предпринимателя)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0"/>
        <w:gridCol w:w="2789"/>
        <w:gridCol w:w="1048"/>
        <w:gridCol w:w="1340"/>
        <w:gridCol w:w="1340"/>
        <w:gridCol w:w="1633"/>
      </w:tblGrid>
      <w:tr>
        <w:trPr>
          <w:trHeight w:val="30" w:hRule="atLeast"/>
        </w:trPr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и составляющие критериев</w:t>
            </w:r>
          </w:p>
          <w:bookmarkEnd w:id="87"/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оценка в баллах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в баллах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в баллах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 группа в регионе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 группа организатора конкурса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выезда на предприятия</w:t>
            </w:r>
          </w:p>
        </w:tc>
      </w:tr>
      <w:tr>
        <w:trPr>
          <w:trHeight w:val="30" w:hRule="atLeast"/>
        </w:trPr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Критерии, характеризующие возможности (1–5)</w:t>
            </w:r>
          </w:p>
          <w:bookmarkEnd w:id="88"/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Лидерство</w:t>
            </w:r>
          </w:p>
          <w:bookmarkEnd w:id="89"/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Стратегия</w:t>
            </w:r>
          </w:p>
          <w:bookmarkEnd w:id="90"/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Персонал</w:t>
            </w:r>
          </w:p>
          <w:bookmarkEnd w:id="91"/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Партнерство и ресурсы</w:t>
            </w:r>
          </w:p>
          <w:bookmarkEnd w:id="92"/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5.Процессы, продукция и услуги</w:t>
            </w:r>
          </w:p>
          <w:bookmarkEnd w:id="93"/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Критерии, характеризующие результаты (6–9)</w:t>
            </w:r>
          </w:p>
          <w:bookmarkEnd w:id="94"/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Результаты для потребителя</w:t>
            </w:r>
          </w:p>
          <w:bookmarkEnd w:id="95"/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Результаты для персонала</w:t>
            </w:r>
          </w:p>
          <w:bookmarkEnd w:id="96"/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Результаты для общества</w:t>
            </w:r>
          </w:p>
          <w:bookmarkEnd w:id="97"/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Результаты для бизнеса</w:t>
            </w:r>
          </w:p>
          <w:bookmarkEnd w:id="98"/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баллов по всем критериям</w:t>
            </w:r>
          </w:p>
          <w:bookmarkEnd w:id="99"/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Выводы:____________________________________________________________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Предложения:_______________________________________________________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______________г.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______________ (подпись председателя экспертной группы)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2018 года № 402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2009 года № 1167</w:t>
            </w:r>
          </w:p>
        </w:tc>
      </w:tr>
    </w:tbl>
    <w:bookmarkStart w:name="z11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оформления, представления и предварительной экспертной оценки материалов и продукции, представляемых на региональный и республиканский конкурсы-выставки "Лучший товар Казахстана"</w:t>
      </w:r>
    </w:p>
    <w:bookmarkEnd w:id="102"/>
    <w:bookmarkStart w:name="z11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оформления, представления и предварительной экспертной оценки материалов и продукции, представляемых на региональный и республиканский конкурсы-выставки "Лучший товар Казахстана" (далее -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октября 2006 года № 194 "О конкурсе на соискание премии Президента Республики Казахстан "Алтын сапа" и республиканском конкурсе-выставке "Лучший товар Казахстана" (далее - Указ).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устанавливают порядок оформления, представления и предварительной экспертной оценки материалов и продукции, представляемых на региональный и республиканский конкурсы-выставки "Лучший товар Казахстана" (далее - региональный конкурс, республиканский конкурс).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Организатором республиканского конкурса-выставки "Лучший товар Казахстана" (далее - конкурс) является Национальная палата предпринимателей Республики Казахстан (далее - организатор конкурса), организаторами региональных конкурсов-выставок "Лучший товар Казахстана" являются палаты предпринимателей областей, города республиканского значения и столицы (далее - организаторы региональных конкурсов).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Проведение республиканского конкурса и церемония награждения его дипломантов проводятся в торжественной обстановке. </w:t>
      </w:r>
    </w:p>
    <w:bookmarkEnd w:id="107"/>
    <w:bookmarkStart w:name="z12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оформления, представления и предварительной экспертной оценки материалов и продукции, представляемых на региональные конкурсы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участие в региональном конкурсе могут претендовать юридические лица или индивидуальные предприниматели (далее - участники конкурса), которые: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производство на территории Республики Казахстан промышленных, продовольственных товаров и продукции производственно-технического назначения (за исключением производства вооружений и военной техники) на территории Республики Казахстан;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имеют положительные результаты по обеспечению стабильного высокого уровня качества продукции и систематическому его улучшению.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Участники конкурса в электронном на сайте www.altynsapa.kz и (или) в бумажном формате представляют региональным палатам предпринимателей по месту регистрации предприятия следующие документы: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согласно приложению 1 к настоящим Правилам;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анкета-декларация согласно приложению 2 к настоящим Правилам;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сертификатов соответствия и заключений о качестве и безопасности (при наличии);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сертификатов на системы менеджмента (при наличии);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описание основных потребительских свойств продукции с указанием численных значений основных параметров и характеристик, а также конкурентных преимуществ продукции (документы, подтверждающие особенности и качество продукции);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основные экономические показатели, которыми организация оценивает свои результаты, и тенденции изменения этих показателей;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информация о результатах своей деятельности (представляется в виде графиков или диаграмм, которые должны сопровождаться таблицами с данными и краткими комментариями, позволяющими понять важность и особенности представленных количественных данных).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проведения предварительной экспертной оценки материалов и продукции, представляемых на региональный конкурс, формируется региональная экспертная группа.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Региональные экспертные группы формируются решением организатора региональных конкурсов.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экспертных групп входят эксперты-аудиторы по сертификации систем менеджмента качества и специалисты в соответствующих областях знаний, представители общественных объединений, местных исполнительных органов.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Количественный состав экспертных групп должен быть не менее 3 (три) человек.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Предварительная экспертная оценка материалов и продукции участников конкурса на местах осуществляется экспертными группами в соответствии с графиком, утвержденным организатором регионального конкурса.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Региональные конкурсы проводятся в сроки, установленные организатором региональных конкурсов, но не позднее 15 июля года их проведения.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Региональные экспертные группы определяют 9 (девять) победителей региональных конкурсов (по три в каждой номинации) по номинациям: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"Лучшие товары производственного назначения" согласно приложению 3 к настоящим Правилам;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"Лучшие товары для населения" согласно приложению 4 к настоящим Правилам;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"Лучшие продовольственные товары" согласно приложению 5 к настоящим Правилам.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предварительной экспертной оценки материалов и продукции участников конкурса экспертные группы формируют предварительное экспертное заключение согласно приложению 6 к настоящим Правилам.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Организаторы региональных конкурсов направляют организатору конкурса необходимые документы победителей региональных конкурсов не позднее 15 августа года их проведения.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 документов включает: материалы победителей региональных конкурсов с экспертными заключениями и экспертными оценками согласно приложениям, указанным в пункте 10 настоящих Правил.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Победители региональных конкурсов участвуют в республиканском конкурсе.</w:t>
      </w:r>
    </w:p>
    <w:bookmarkEnd w:id="133"/>
    <w:bookmarkStart w:name="z150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предварительной экспертной оценки материалов и продукции, представляемых на республиканский конкурс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проведения предварительной экспертной оценки материалов и продукции, представляемых на республиканский конкурс, формируются экспертные группы решением организатора республиканского конкурса (далее - экспертные группы).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Количественный состав экспертных групп должен составлять не менее 5 (пять) человек.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состав экспертных групп входят эксперты по сертификации систем менеджмента качества и специалисты в соответствующих областях знаний, представители общественных объединений, исполнительных органов, заинтересованных государственных органов, которые составляют предварительное экспертное заключение с выставленными оценками в таблицах согласно приложениям, указанным в пункте 10 настоящих Правил.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итогам экспертных заключений и выставленных оценок, экспертные группы определяют 27 финалистов по трем номинациям, указанным в пункте 10 настоящих Правил, для организации онлайн-голосования.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Финалисты участвуют в онлайн-голосовании на официальном сайте конкурсов. 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Онлайн-голосование проводится организатором республиканского конкурса в течение 10 календарных дней с 15 по 25 октября года проведения конкурса включительно по каждой номинации отдельно.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Промежуточные результаты голосования доступны на сайте организатора конкурса.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Предварительные экспертные заключения экспертных групп в составе комплекта документов и с результатом онлайн голосования 27 финалистов направляются организатором конкурса в комиссию по присуждению званий лауреатов премии Президента Республики Казахстан "Алтын сапа" и званий дипломантов республиканского конкурса-выставки "Лучший товар Казахстана" за 5 дней до проведения церемонии награждения победителей.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оформления,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и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 оценки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представляемых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региональный и 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конкурсы-выставки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"Лучший товар Казахстана"</w:t>
            </w:r>
          </w:p>
        </w:tc>
      </w:tr>
    </w:tbl>
    <w:bookmarkStart w:name="z161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Регистрационный номер ___________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Организатору конкурса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палате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65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bookmarkEnd w:id="145"/>
    <w:bookmarkStart w:name="z16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участника конкурса_______________________________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Контактные телефоны__________________________________________________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Период функционирования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Служебный телефон, факс, e-mail:_____________________________________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Наименование товара, представленного на конкурс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МП</w:t>
      </w:r>
    </w:p>
    <w:bookmarkEnd w:id="146"/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электронной подаче заявка заверяется электронной цифровой подписью (ЭЦП).</w:t>
      </w:r>
    </w:p>
    <w:bookmarkEnd w:id="147"/>
    <w:bookmarkStart w:name="z1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К заявке прилагаются конкурсные документы на бумажном и/или в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формате (сканированные), указанные в пункте 6 настоящих Правил.</w:t>
      </w:r>
    </w:p>
    <w:bookmarkEnd w:id="148"/>
    <w:bookmarkStart w:name="z1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оформления,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и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 оценки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представляемых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региональный и 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конкурсы-выставки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"Лучший товар Казахстана"</w:t>
            </w:r>
          </w:p>
        </w:tc>
      </w:tr>
    </w:tbl>
    <w:bookmarkStart w:name="z171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Регистрационный номер __________</w:t>
      </w:r>
    </w:p>
    <w:bookmarkEnd w:id="150"/>
    <w:bookmarkStart w:name="z172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Анкета-декларация</w:t>
      </w:r>
    </w:p>
    <w:bookmarkEnd w:id="151"/>
    <w:bookmarkStart w:name="z1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Конкурсант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участника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(согласно регистрации)                   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Юридический адрес                         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Почтовый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(если отличается от юридического)       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Форма собственности                   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Основной вид деятельности             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Отрасль                               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Регион                               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Период функционирования                   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руководителя компании             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руководителя компании       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Контактные телефоны руководителя       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(рабочий и мобильный)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Электронный адрес руководителя             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Сведения об участнике конкурса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Общее количество работников _            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филиалов (при наличии) _      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компании                         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Интернет-сайт компании                   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Логотип компании                         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Участие компании в конкурсах "Алтын сапа"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"Лучший товар Казахстана" в предыдущих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годах (если да, то отметить в каком году)       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Наличие наград по указанным конкурсам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 случае наличия указать в каком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по какому конкурсу и номинацию)                        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Информация о товаре, представляемом на конкурс    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товара, представляемого на конкурс       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Код ТН ВЭД                                     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Лицо, уполномоченное и ответственное за конкурс:   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                        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                                    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(в том числе мобильный)                   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e-mail: ________________________________             факс_______________________</w:t>
      </w:r>
    </w:p>
    <w:bookmarkEnd w:id="152"/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Декларация</w:t>
      </w:r>
    </w:p>
    <w:bookmarkEnd w:id="153"/>
    <w:bookmarkStart w:name="z1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имени предприятия заявляю, что мы согласны выполнять правила, установленные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участников конкурса, и будем воспринимать решение Комиссии по присуждению званий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лауреатов премии Президента Республики Казахстан "Алтын сапа" и званий дипломантов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республиканского конкурса-выставки "Лучший товар Казахстана" как окончательное.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случае необходимости проведения предварительной оценки на месте, мы будем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содействовать ее открытому и непредвзятому проведению. Мы понимаем, что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 нести расходы, связанные с такой экспертизой.</w:t>
      </w:r>
    </w:p>
    <w:bookmarkEnd w:id="154"/>
    <w:bookmarkStart w:name="z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 20__ г.</w:t>
      </w:r>
    </w:p>
    <w:bookmarkEnd w:id="155"/>
    <w:bookmarkStart w:name="z1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оформления,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и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 оценки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представляемых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региональный и 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конкурсы-выставки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"Лучший товар Казахстана"</w:t>
            </w:r>
          </w:p>
        </w:tc>
      </w:tr>
    </w:tbl>
    <w:bookmarkStart w:name="z179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Номинация "Лучшие товары производственного назначения"</w:t>
      </w:r>
    </w:p>
    <w:bookmarkEnd w:id="157"/>
    <w:bookmarkStart w:name="z18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Организация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Продукция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Итоговый балл продукции ____________________________________________</w:t>
      </w:r>
    </w:p>
    <w:bookmarkEnd w:id="158"/>
    <w:bookmarkStart w:name="z181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экспертной оценки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8393"/>
        <w:gridCol w:w="294"/>
        <w:gridCol w:w="479"/>
        <w:gridCol w:w="479"/>
        <w:gridCol w:w="480"/>
        <w:gridCol w:w="480"/>
        <w:gridCol w:w="665"/>
      </w:tblGrid>
      <w:tr>
        <w:trPr>
          <w:trHeight w:val="30" w:hRule="atLeast"/>
        </w:trPr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60"/>
        </w:tc>
        <w:tc>
          <w:tcPr>
            <w:tcW w:w="8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Критерии, требования, показатели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Экспертные баллы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</w:t>
            </w:r>
          </w:p>
          <w:bookmarkEnd w:id="161"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эксперта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эксперта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эксперта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эксперта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2"/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3"/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потребительских свойств в сравнении с отечественными аналогами (1-10 баллов)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4"/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поставляемой на экспорт продукции от объема производимой (0 баллов; 1 балл за 2%)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5"/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Тенденции изменения объемов производства продукции, представленной на конкурс, за последние два года (0 баллов; 1 балл за 2%).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Тенденции изменения фактически достигнутых показателей следует оценивать в сопоставлении с планировавшимися.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6"/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Наличие/отсутствие экспертно-подтвержденных претензий со стороны потребителей, государственных контролирующих органов, закупающих организаций (0 баллов за наличие без устранения претензий, за отсутствие 10 баллов)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7"/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Отзывы потребителей, закупающих организаций (не менее 10 официально оформленных с разных регионов республики и за ее пределами)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(0-10 баллов: 1 балл за 1 отзыв)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8"/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местного содержания в продукции (от 0 баллов: 1 балл за каждые 10 %)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9"/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стабильности показателей качества (наличие сертифицированных систем менеджмента) (от 0 баллов: 5 баллов за каждый сертификат)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0"/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стабильности показателей, подтверждающих безопасность продукции (сертификаты соответствия, декларации соответствия) (0 баллов; 5 баллов за каждый сертификат/декларацию)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1"/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маркетинговой политики компании в целях увеличения конкурентоспособности продукции (0-10 баллов)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2"/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Инновации, применяемые при изготовлении изделия (наличие "ноу-хау", изобретений, патентов, новизна конструкций) (от 0 баллов, 10 баллов за 1 документ, подтверждающий инновации)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 изделия (S (сумма) ср. баллов)</w:t>
            </w:r>
          </w:p>
          <w:bookmarkEnd w:id="173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(Ф.И.О.)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экспертной группы (Ф.И.О.)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экспертной группы __________________________________________</w:t>
      </w:r>
    </w:p>
    <w:bookmarkEnd w:id="174"/>
    <w:bookmarkStart w:name="z19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оформления,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и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 оценки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представляемых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региональный и 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конкурсы-выставки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"Лучший товар Казахстана"</w:t>
            </w:r>
          </w:p>
        </w:tc>
      </w:tr>
    </w:tbl>
    <w:bookmarkStart w:name="z199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Номинация "Лучшие товары для населения"</w:t>
      </w:r>
    </w:p>
    <w:bookmarkEnd w:id="176"/>
    <w:bookmarkStart w:name="z20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Организация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Продукция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Итоговый балл продукции _____________________________________________</w:t>
      </w:r>
    </w:p>
    <w:bookmarkEnd w:id="177"/>
    <w:bookmarkStart w:name="z201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экспертной оценки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8393"/>
        <w:gridCol w:w="294"/>
        <w:gridCol w:w="479"/>
        <w:gridCol w:w="479"/>
        <w:gridCol w:w="480"/>
        <w:gridCol w:w="480"/>
        <w:gridCol w:w="665"/>
      </w:tblGrid>
      <w:tr>
        <w:trPr>
          <w:trHeight w:val="30" w:hRule="atLeast"/>
        </w:trPr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79"/>
        </w:tc>
        <w:tc>
          <w:tcPr>
            <w:tcW w:w="8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Критерии, требования, показатели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Экспертные баллы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</w:t>
            </w:r>
          </w:p>
          <w:bookmarkEnd w:id="180"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эксперта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эксперта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эксперта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эксперта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1"/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2"/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потребительских свойств в сравнении с отечественными аналогами (1-10 баллов)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3"/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поставляемой на экспорт продукции от объема производимой (0 баллов; 1 балл за 2%)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4"/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Тенденции изменения объемов производства продукции, представленной на конкурс, за последние два года (0 баллов; 1 балл за 2%).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Тенденции изменения фактически достигнутых показателей следует оценивать в сопоставлении с планировавшимися.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5"/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социальной значимости (цена в сравнении с аналогами и доступность на казахстанском рынке для различных категорий потребителей) (1-10 баллов)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6"/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Наличие/отсутствие экспертно-подтвержденных претензий со стороны потребителей, государственных контролирующих органов, закупающих организаций (0 баллов за наличие без устранения претензий, за отсутствие 10 баллов)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7"/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Отзывы потребителей, закупающих организаций (не менее 10 официально оформленных с разных регионов республики и за ее пределами)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(0-10 баллов: 1 балл за 1 отзыв)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8"/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местного содержания в продукции (от 0 баллов: 1 балл за каждые 10 %)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9"/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стабильности показателей качества (наличие сертифицированных систем менеджмента) (0 баллов, 5 баллов за каждый сертификат)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0"/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стабильности показателей, подтверждающих безопасность продукции (сертификаты соответствия, декларации соответствия) (0 баллов, 5 баллов за каждый сертификат)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1"/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Инновации, применяемые при изготовлении изделия (наличие "ноу-хау", изобретений, патентов, новизна конструкций) (от 0 баллов, 10 баллов за 1 документ, подтверждающий инновации)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 изделия (S (сумма) ср. баллов)</w:t>
            </w:r>
          </w:p>
          <w:bookmarkEnd w:id="192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(Ф.И.О.)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экспертной группы (Ф.И.О.)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экспертной группы _____________________________</w:t>
      </w:r>
    </w:p>
    <w:bookmarkEnd w:id="193"/>
    <w:bookmarkStart w:name="z21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оформления,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и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 оценки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продукции, представляемых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региональный и 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конкурсы-выставки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"Лучший товар Казахстана"</w:t>
            </w:r>
          </w:p>
        </w:tc>
      </w:tr>
    </w:tbl>
    <w:bookmarkStart w:name="z219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Номинация "Лучшие продовольственные товары"</w:t>
      </w:r>
    </w:p>
    <w:bookmarkEnd w:id="195"/>
    <w:bookmarkStart w:name="z22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Организация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Продукция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Итоговый балл продукции _____________________________________________</w:t>
      </w:r>
    </w:p>
    <w:bookmarkEnd w:id="196"/>
    <w:bookmarkStart w:name="z221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экспертной оценки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8393"/>
        <w:gridCol w:w="294"/>
        <w:gridCol w:w="479"/>
        <w:gridCol w:w="479"/>
        <w:gridCol w:w="480"/>
        <w:gridCol w:w="480"/>
        <w:gridCol w:w="665"/>
      </w:tblGrid>
      <w:tr>
        <w:trPr>
          <w:trHeight w:val="30" w:hRule="atLeast"/>
        </w:trPr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98"/>
        </w:tc>
        <w:tc>
          <w:tcPr>
            <w:tcW w:w="8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Критерии, требования, показатели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Экспертные баллы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</w:t>
            </w:r>
          </w:p>
          <w:bookmarkEnd w:id="199"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эксперта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эксперта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эксперта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эксперта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0"/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1"/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потребительских свойств в сравнении с отечественными аналогами (1-10 баллов)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2"/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поставляемой на экспорт продукции от объема производимой (0 баллов;1 балл за 2%)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3"/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Тенденции изменения объемов производства продукции, представленной на конкурс, за последние два года (0 баллов; 1 балл за 2%).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Тенденции изменения фактически достигнутых показателей следует оценивать в сопоставлении с планировавшимися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4"/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Наличие/отсутствие экспертно-подтвержденных претензий со стороны потребителей, государственных контролирующих органов, закупающих организаций (0 баллов за наличие без устранения претензий, за отсутствие 10 баллов)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5"/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Отзывы потребителей, закупающих организаций (не менее 10 официально оформленных с разных регионов республики и за ее пределами)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(0-10 баллов: 1 балл за 1 отзыв)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6"/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местного содержания в продукции (от 0 баллов: 1 балл за каждые 10 %)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7"/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стабильности показателей качества (наличие сертифицированных систем менеджмента) (0 баллов, 5 баллов за каждый сертификат)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8"/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стабильности показателей, подтверждающих безопасность продукции (сертификаты соответствия, декларации соответствия) (от 0 баллов: 5 баллов за каждый сертификат/декларацию) 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9"/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маркетинговой политики компании в целях увеличения конкурентоспособности продукции (0-10 баллов)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0"/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Инновации, применяемые при изготовлении изделия (наличие "ноу-хау", изобретений, патентов, новизна конструкций) (от 0 баллов, 10 баллов за 1 документ, подтверждающий инновации)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 изделия (S (сумма) ср. баллов)</w:t>
            </w:r>
          </w:p>
          <w:bookmarkEnd w:id="211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(Ф.И.О.)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экспертной группы (Ф.И.О.)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экспертной группы _____________________________</w:t>
      </w:r>
    </w:p>
    <w:bookmarkEnd w:id="212"/>
    <w:bookmarkStart w:name="z23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2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оформления,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и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 оценки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продукции, представляемых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региональный и 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конкурсы-выставки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"Лучший товар Казахстана"</w:t>
            </w:r>
          </w:p>
        </w:tc>
      </w:tr>
    </w:tbl>
    <w:bookmarkStart w:name="z239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Предварительное экспертное заключение</w:t>
      </w:r>
    </w:p>
    <w:bookmarkEnd w:id="214"/>
    <w:bookmarkStart w:name="z24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Номинация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предприятия_______________________________________________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Регион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(должность)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руководителя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работников ______ чел.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Предприятие основано в _______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продукции, представленной на конкурс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bookmarkEnd w:id="215"/>
    <w:bookmarkStart w:name="z24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результатов деятельности в целом, включая долю, которую занимает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продукция (услуги) организации на рынке.</w:t>
      </w:r>
    </w:p>
    <w:bookmarkEnd w:id="216"/>
    <w:bookmarkStart w:name="z24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потребительские свойства, характеристика, конкурентные преимущества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особенности продукции. Сведения о рынках сбыта, маркетинговой политике, объемах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экспорта с указанием стран и общей долей, динамика совершенствования потребительских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свойств продукции, качества. Объем производства и продаж в натуральном и/или денежном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выражении, динамика за последние 2 года, степень казахстанского содержания продукции,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наличие сертифицированных систем менеджмента, вклад предприятия в развитие отрасли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общества, наличие изобретений, патентов, новизна конструкций, вовлеченность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(организации) в процесс нормотворчества, благотворительность и т.п. (объемом не более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страницы формата А4).</w:t>
      </w:r>
    </w:p>
    <w:bookmarkEnd w:id="217"/>
    <w:bookmarkStart w:name="z24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Сильные стороны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Слабые стороны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bookmarkEnd w:id="218"/>
    <w:bookmarkStart w:name="z24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2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