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2893" w14:textId="9ad2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2018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(САПП Республики Казахстан, 2012 г., № 37, ст. 487)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Государство частично компенсирует расходы в период получения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проживающим в школах-интернатах общего и санаторного типов, интернатах при школах;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воспитывающимся и обучающимся в специализированных интернатных организациях образования для одаренных детей;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воспитанникам интернатных организаций;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студентам, обучающимся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иным категориям граждан, определяемым законами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подпунктах 3), 4) и 5)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1) и 2) пункта 5 настоящих Правил и находящиеся под опекой (попечительством) и патронатом,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7)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8)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>, источниках и видах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питания для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размерам, источникам и видам предоставления социальной помощи гражданам, которым оказывается социальная помощь,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Нормы питания на одного обучающегося музыкального или художественного колледжа соответствуют нормам питания на одного ребенка школьного возраста.";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размерам, источникам и видам предоставления социальной помощи гражданам, которым оказывается социальная помощь,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образования, и студентов, обучающихся по образовательному гранту в республиканском государственном предприятии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