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7c48d" w14:textId="6b7c4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формировании и развитии рынка интеллектуальной собственности государств-участников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июня 2018 года № 324.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о формировании и развитии рынка интеллектуальной собственности государств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участников Содружества Независимых Государств.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Подписать Соглашение о формировании и развитии рынка интеллектуальной собственности государств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участников Содружества Независимых Государств.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 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2018 года № 324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о формировании и развитии рынка интеллектуальной собственности </w:t>
      </w:r>
      <w:r>
        <w:br/>
      </w:r>
      <w:r>
        <w:rPr>
          <w:rFonts w:ascii="Times New Roman"/>
          <w:b/>
          <w:i w:val="false"/>
          <w:color w:val="000000"/>
        </w:rPr>
        <w:t>государств-участников Содружества Независимых Государств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Вступило в силу 8 февраля 2019 года -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2019 г., № 1, ст.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государств-участников настоящего Соглашения, далее именуемые Сторонами,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важность повышения глобальной конкурентоспособности экономик государств-участников Содружества Независимых Государств (далее - СНГ),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создания благоприятных условий для повышения эффективности инновационной деятельности в государствах-участниках настоящего Соглашения,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обеспечить условия для успешного решения задач по повышению эффективности использования объектов интеллектуальной собственности, в том числе путем их коммерциализации,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сознавая необходимость координации усилий государств-участников настоящего Соглашения по формированию и развитию инфраструктуры рынка интеллектуальной собственности государств-участников СНГ,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международными обязательствами и законодательством государств-участников настоящего Соглашения,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основываясь на положениях Соглашения о сотрудничестве в области правовой охраны и защиты интеллектуальной собственности и создании Межгосударственного совета по вопросам правовой охраны и защиты интеллектуальной собственности от 19 ноября 2010 года и Концепции формирования и развития рынка интеллектуальной собственности государств-участников СНГ от 28 октября 2016 года,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согласились о нижеследующем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настоящего Соглашения является создание условий, направленных на формирование и развитие рынка интеллектуальной собственности государств-участников СНГ.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настоящего Соглашения Стороны с учетом национального законодательства развивают сотрудничество по следующим направлениям: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законодательства государств-участников настоящего Соглашения в области интеллектуальной собственности, в части, касающейся повышения уровня охраны, защиты, коммерциализации прав на объекты интеллектуальной собственности, использования объектов интеллектуальной собственности;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развитие, при необходимости, систем оценки стоимости прав на объекты интеллектуальной собственности с использованием мирового опыта;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системы управления правами на объекты интеллектуальной собственности;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построение межгосударственной системы правовых, финансовых, организационных механизмов коммерциализации прав на объекты интеллектуальной собственности, использования объектов интеллектуальной собственности и распространение наилучших практик в данной области;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системы кадрового обеспечения, в том числе по направлениям охраны и защиты прав на объекты интеллектуальной собственности, инновационного менеджмента, коммерциализации технологий, оценки интеллектуальной собственности.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отдельным аспектам развития рынка интеллектуальной собственности в целях реализации настоящего Соглашения, в том числе по вопросам финансирования отдельных мероприятий, Стороны могут заключать дополнительные соглашения.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 учетом национальных приоритетов обеспечивают разработку и реализацию мер по формированию рынка интеллектуальной собственности государств-участников СНГ, включая: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возможности использования результатов интеллектуальной деятельности в различных секторах экономики государств-участников настоящего Соглашения;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активизацию деятельности по развитию рынка передачи технологий;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подготовку и реализацию специализированных образовательных программ в сфере интеллектуальной собственности, в том числе с использованием информационно-телекоммуникационных технологий;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и проведение международных научно-практических конференций, семинаров, форумов и других, в том числе совместных мероприятий в сфере интеллектуальной собственности.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обеспечивают равноправное взаимодействие участников научной, образовательной, научно-технической и инновационной деятельности в соответствии с законодательством государств-участников настоящего Соглашения.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сотрудничество по реализации положений настоящего Соглашения посредством уполномоченных органов (министерства, ведомства, организации) в соответствии с законодательством государств-участников настоящего Соглашения.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обеспечивают обмен открытой правовой, научно-технической, патентной и иной информацией между участниками рынка интеллектуальной собственности в соответствии с законодательством государств-участников настоящего Соглашения.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Координатором взаимодействия Сторон по реализации положений настоящего Соглашения является Межгосударственный совет по вопросам правовой охраны и защиты интеллектуальной собственности.</w:t>
      </w:r>
    </w:p>
    <w:bookmarkEnd w:id="34"/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проводимых Сторонами мероприятий по реализации настоящего Соглашения осуществляется в рамках средств, ежегодно предусматриваемых в бюджетах государств-участников настоящего Соглашения заинтересованным министерствам и ведомствам на обеспечение их функций, а также за счет внебюджетных источников, в том числе международных организаций, в порядке, установленном законодательством государств-участников настоящего Соглашения.</w:t>
      </w:r>
    </w:p>
    <w:bookmarkEnd w:id="36"/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каждой из Сторон, вытекающих для нее из других международных договоров, участником которых является ее государство.</w:t>
      </w:r>
    </w:p>
    <w:bookmarkEnd w:id="38"/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по согласию Сторон могут быть внесены изменения, являющиеся его неотъемлемой частью, которые оформляются соответствующим протоколом.</w:t>
      </w:r>
    </w:p>
    <w:bookmarkEnd w:id="40"/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 между Сторонами, возникающие при применении и толковании настоящего Соглашения, решаются путем консультаций и переговоров заинтересованных Сторон или посредством другой согласованной Сторонами процедуры.</w:t>
      </w:r>
    </w:p>
    <w:bookmarkEnd w:id="42"/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процедур, необходимых для его вступления в силу. 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настоящее Соглашение вступает в силу по истечении 30 дней с даты получения депозитарием соответствующих документов.</w:t>
      </w:r>
    </w:p>
    <w:bookmarkEnd w:id="45"/>
    <w:bookmarkStart w:name="z5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после его вступления в силу открыто для присоединения любого государства-участника СНГ путем передачи депозитарию документа о присоединении.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присоединяющегося государства настоящее Соглашение вступает в силу по истечении 30 дней с даты получения депозитарием документа о присоединении.</w:t>
      </w:r>
    </w:p>
    <w:bookmarkEnd w:id="48"/>
    <w:bookmarkStart w:name="z5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 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на неопределенный срок. Каждая из Сторон вправе выйти из настоящего Соглашения, направив депозитарию письменное уведомление о таком своем намерении не позднее чем за 6 месяцев до выхода и урегулировав обязательства, возникшие за время действия настоящего Соглашения. 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Душанбе 1 июня 2018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94"/>
        <w:gridCol w:w="12094"/>
      </w:tblGrid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Азербайджанской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Таджикистан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Туркменистана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Узбекистан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Украины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Молдова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